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6b49" w14:textId="64c6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Қалжыр ауылдық округінің Қалжыр ауылына шектеу іс-шарасын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Қалжыр ауылдық округі әкімінің 2019 жылғы 8 қаңтардағы № 1 шешімі. Шығыс Қазақстан облысы Әділет департаментінің Күршім аудандық Әділет басқармасында 2019 жылғы 10 қаңтарда № 5-14-191 болып тіркелді. Күші жойылды - Шығыс Қазақстан облысы Күршім ауданы Қалжыр ауылдық округі әкімінің 2020 жылғы 15 мамырдағы № 4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ауданы Қалжыр ауылдық округі әкімінің 15.05.2020 № 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Күршім аудандық аумақтық инспекция басшысының 2018 жылғы 20 қарашадағы № 1276 ұсынысы негізінде, Қалжыр ауылдық округі әкімі ШЕШТІ:</w:t>
      </w:r>
    </w:p>
    <w:bookmarkEnd w:id="1"/>
    <w:bookmarkStart w:name="z8" w:id="2"/>
    <w:p>
      <w:pPr>
        <w:spacing w:after="0"/>
        <w:ind w:left="0"/>
        <w:jc w:val="both"/>
      </w:pPr>
      <w:r>
        <w:rPr>
          <w:rFonts w:ascii="Times New Roman"/>
          <w:b w:val="false"/>
          <w:i w:val="false"/>
          <w:color w:val="000000"/>
          <w:sz w:val="28"/>
        </w:rPr>
        <w:t>
      1. Қалжыр ауылдық округінің Қалжыр ауылының мүйізді ірі қара малдарының арасынан сарып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"Қалжыр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 - 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Қалжыр ауылдық округі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Мукушев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