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3fe8" w14:textId="1b53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Алтай қаласының бюджеті туралы" Алтай ауданының мәслихатының 2018 жылғы 29 желтоқсандағы № 42/2-VI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20 қарашадағы № 56/3-VI шешімі. Шығыс Қазақстан облысының Әділет департаментінде 2019 жылғы 26 қарашада № 6310 болып тіркелді. Күші жойылды - Шығыс Қазақстан облысы Алтай ауданы мәслихатының 2020 жылғы 5 қаңтардағы № 61/2-VI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 VI шешіміне өзгерістер мен толықтыру енгізу туралы" Алтай ауданының мәслихатының 2019 жылғы 05 қарашадағы 55/2-VI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6271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Алтай қаласының бюджеті туралы" Алтай ауданының мәслихатының 2018 жылғы 29 желтоқсандағы № 42/2-VІ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5-12-182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776393,0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369721,4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4362,6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402309,0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798452,9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-22059,9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22059,9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22059,9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Алтай қаласының бюджетінде қала бюджетінен аудандық бюджетке 203016,0 мың теңге сомада бюджеттік алып қоюлар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42/2-VI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Алтай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46"/>
        <w:gridCol w:w="738"/>
        <w:gridCol w:w="6279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369721,4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143817,4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143817,4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798452,9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