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57db" w14:textId="d295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Октябрьск кентінің бюджеті туралы" Алтай ауданының мәслихатының 2018 жылғы 29 желтоқсандағы № 42/8-VI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20 қарашадағы № 56/6-VI шешімі. Шығыс Қазақстан облысының Әділет департаментінде 2019 жылғы 26 қарашада № 6303 болып тіркелді. Күші жойылды - Шығыс Қазақстан облысы Алтай ауданы мәслихатының 2020 жылғы 5 қаңтардағы № 61/6-VI шешімімен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</w:t>
      </w:r>
      <w:r>
        <w:rPr>
          <w:rFonts w:ascii="Times New Roman"/>
          <w:b w:val="false"/>
          <w:i w:val="false"/>
          <w:color w:val="ff0000"/>
          <w:sz w:val="28"/>
        </w:rPr>
        <w:t>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Алтай ауданының аудандық бюджеті туралы" Алтай ауданының мәслихатының 2018 жылғы 21 желтоқсандағы № 41/2-VI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Алтай ауданының мәслихатының 2019 жылғы 5 қарашадағы № 55/2-VI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6271 тіркелген) сәйкес, Алтай ауданының мәслихаты 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Октябрьск кентінің бюджеті туралы" Алтай ауданының мәслихатының 2018 жылғы 29 желтоқсандағы № 42/8-VI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5-12-183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27539,6 мың теңге, соның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10982,0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16479,6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29611,0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-2071,4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2071,4 мың теңге, соның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2071,4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2019 жылға арналған Октябрьск кентінің бюджетінде аудандық бюджеттен 4762,6 мың теңге сомада субвенциялар көлемі қарастырылсын.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2019 жылға арналған Октябрьск кентінің бюджетінде республикалық бюджеттен 1717,0 мың теңге сомада нысаналы ағымдағы трансферттер көлемі қарастырылсын.";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42/8-VI шешіміне 1- қосымша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Октябрьск кентінің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