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7335" w14:textId="22a7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ауылдық округінің Қарабұлақ ауылына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Қарабұлақ ауылдық округі әкімінің 2019 жылғы 21 маусымдағы № 7 шешімі. Шығыс Қазақстан облысының Әділет департаментінде 2019 жылғы 24 маусымда № 6035 болып тіркелді. Күші жойылды - Шығыс Қазақстан облысы Зайсан ауданы Қарабұлақ ауылдық округі әкімінің 2020 жылғы 11 мамырдағы № 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Қарабұлақ ауылдық округі әкімінің 11.05.2020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Зайсан ауданының бас мемлекеттік ветеринариялық-санитариялық инспекторының 2019 жылғы 21 мамырдағы № 149 ұсынысы негізінде Қарабұлақ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Қарабұлақ ауылдық округінің Қарабұлақ ауылындағы мүйізді ірі-қара малдарынан бруцеллез ауруының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"Қарабұлақ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Қарабұлақ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