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1a19" w14:textId="a0c1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2018 жылғы 29 желтоқсандағы № 28/2-VІ "2019-2021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14 маусымдағы № 33/2-VI шешімі. Шығыс Қазақстан облысының Әділет департаментінде 2019 жылғы 21 маусымда № 6028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Глубокое аудандық мәслихатының 2019 жылғы 30 мамырдағы № 32/6-VІ "Глубокое аудандық мәслихатының 2018 жылғы 29 желтоқсандағы № 28/2-VІ "2019-2021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5991 болып тіркелген)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2018 жылғы 29 желтоқсандағы № 28/2-VІ "2019-2021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5-9-191 болып тіркелген, 2019 жылғы 18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29956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4446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25510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31084,6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-1128,6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1128,6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1128,6 мың теңге.";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67435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42391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25044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73415,6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-5980,6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5980,6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5980,6 мың теңге.";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36264,5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9238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27026,5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37672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-1407,5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1407,5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1407,5 мың теңге.";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33323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24185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33675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-352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352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352 мың теңге.";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296218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47780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248438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298235,9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-2017,9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2017,9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2017,9 мың теңге.";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2019-2021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50451,6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22120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27983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52995,8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-2544,2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2544,2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2544,2 мың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Аудандық бюджеттен Ертіс ауылдық округінің бюджетіне берілетін 2019 жылға арналған субвенцияның көлемі 13013 мың теңге сомасында ескерілсін."; 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35040,2 мың теңге, оның ішінде: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8900 мың теңге;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26140,2 мың теңге;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35566,8 мың теңге;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-526,6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526,6 мың теңге, оның ішінде: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526,6 мың теңге."; 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2019-2021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37421 мың теңге, оның ішінде: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15090 мың теңге;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22331 мың теңге;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39717,2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-2296,2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2296,2 мың теңге, оның ішінде: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2296,2 мың теңге.";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2019-2021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42988,1 мың теңге, оның ішінде: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18137 мың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24851,1 мың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45038 мың теңге;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-2049,9 мың теңге;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2049,9 мың теңге, оның ішінде: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2049,9 мың теңге.";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2019-2021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34470 мың теңге, оның ішінде: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9641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24829 мың теңге;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35126,7 мың теңге;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-656,7 мың теңге;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656,7 мың теңге, оның ішінде: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656,7 мың теңге."; 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2019-2021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37675 мың теңге, оның ішінде: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7692 мың теңге;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29983 мың теңге;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38676 мың теңге;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-1001 мың теңге;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1001 мың теңге, оның ішінде: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1001 мың теңге."; 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2019-2021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41929 мың теңге, оның ішінде: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12864 мың теңге;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29065 мың теңге;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42706,5 мың теңге;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-777,5 мың теңге;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777,5 мың теңге, оның ішінде: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777,5 мың теңге."; 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Аудандық бюджеттен Тархан ауылдық округінің бюджетіне берілетін 2019 жылға арналған субвенцияның көлемі 10728 мың теңге сомасында ескерілсін.";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2019-2021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37260 мың теңге, оның ішінде: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10111 мың теңге;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27149 мың теңге;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38621,5 мың теңге;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-1361,5 мың теңге;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1361,5 мың теңге, оның ішінде: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1361,5 мың теңге.";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2020-2021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2020-2021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 қосымша</w:t>
            </w:r>
          </w:p>
        </w:tc>
      </w:tr>
    </w:tbl>
    <w:bookmarkStart w:name="z27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Алтайский кентінің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4 қосымша</w:t>
            </w:r>
          </w:p>
        </w:tc>
      </w:tr>
    </w:tbl>
    <w:bookmarkStart w:name="z27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Белоусовка кентінің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7 қосымша</w:t>
            </w:r>
          </w:p>
        </w:tc>
      </w:tr>
    </w:tbl>
    <w:bookmarkStart w:name="z27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Бобровка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10 қосымша</w:t>
            </w:r>
          </w:p>
        </w:tc>
      </w:tr>
    </w:tbl>
    <w:bookmarkStart w:name="z28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Верхнеберезовский кентінің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13 қосымша</w:t>
            </w:r>
          </w:p>
        </w:tc>
      </w:tr>
    </w:tbl>
    <w:bookmarkStart w:name="z28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Глубокое кентінің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16 қосымша</w:t>
            </w:r>
          </w:p>
        </w:tc>
      </w:tr>
    </w:tbl>
    <w:bookmarkStart w:name="z28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Ертіс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17 қосымша</w:t>
            </w:r>
          </w:p>
        </w:tc>
      </w:tr>
    </w:tbl>
    <w:bookmarkStart w:name="z28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Ертіс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18 қосымша</w:t>
            </w:r>
          </w:p>
        </w:tc>
      </w:tr>
    </w:tbl>
    <w:bookmarkStart w:name="z29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Ертіс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19 қосымша</w:t>
            </w:r>
          </w:p>
        </w:tc>
      </w:tr>
    </w:tbl>
    <w:bookmarkStart w:name="z29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Кожохово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22 қосымша</w:t>
            </w:r>
          </w:p>
        </w:tc>
      </w:tr>
    </w:tbl>
    <w:bookmarkStart w:name="z29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Краснояр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25 қосымша</w:t>
            </w:r>
          </w:p>
        </w:tc>
      </w:tr>
    </w:tbl>
    <w:bookmarkStart w:name="z30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Опытное поле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28 қосымша</w:t>
            </w:r>
          </w:p>
        </w:tc>
      </w:tr>
    </w:tbl>
    <w:bookmarkStart w:name="z30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Секисовка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31 қосымша</w:t>
            </w:r>
          </w:p>
        </w:tc>
      </w:tr>
    </w:tbl>
    <w:bookmarkStart w:name="z30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Ушаново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34 қосымша</w:t>
            </w:r>
          </w:p>
        </w:tc>
      </w:tr>
    </w:tbl>
    <w:bookmarkStart w:name="z31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Тархан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35 қосымша</w:t>
            </w:r>
          </w:p>
        </w:tc>
      </w:tr>
    </w:tbl>
    <w:bookmarkStart w:name="z31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Тархан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36 қосымша</w:t>
            </w:r>
          </w:p>
        </w:tc>
      </w:tr>
    </w:tbl>
    <w:bookmarkStart w:name="z31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Тархан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37 қосымша</w:t>
            </w:r>
          </w:p>
        </w:tc>
      </w:tr>
    </w:tbl>
    <w:bookmarkStart w:name="z31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Черемшанка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42 қосымша</w:t>
            </w:r>
          </w:p>
        </w:tc>
      </w:tr>
    </w:tbl>
    <w:bookmarkStart w:name="z32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Березовка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43 қосымша</w:t>
            </w:r>
          </w:p>
        </w:tc>
      </w:tr>
    </w:tbl>
    <w:bookmarkStart w:name="z32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Березовка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44 қосымша</w:t>
            </w:r>
          </w:p>
        </w:tc>
      </w:tr>
    </w:tbl>
    <w:bookmarkStart w:name="z32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Быструха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45 қосымша</w:t>
            </w:r>
          </w:p>
        </w:tc>
      </w:tr>
    </w:tbl>
    <w:bookmarkStart w:name="z33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Быструха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