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a212c" w14:textId="bca21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Бородулиха аудандық мәслихатының 2018 жылғы 28 желтоқсандағы № 32-6-VI "2019-2021 жылдарға арналған Бородулиха ауданының Переменовка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Бородулиха аудандық мәслихатының 2019 жылғы 23 желтоқсандағы № 44-8-VI шешімі. Шығыс Қазақстан облысының Әділет департаментінде 2019 жылғы 26 желтоқсанда № 6447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109-1-бабының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сәйкес, Бородулиха аудандық мәслихаты ШЕШІМ ҚАБЫЛДАДЫ: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Бородулиха аудандық мәслихатының 2018 жылғы 28 желтоқсандағы № 32-6-VI "2019-2021 жылдарға арналған Бородулиха ауданының Переменовка ауылдық округінің бюджеті туралы" (Нормативтік құқықтық актілерді мемлекеттік тіркеу тізілімінде 5-8-197 нөмірімен тіркелген, Қазақстан Республикасы нормативтік құқықтық актілерінің электрондық түрдегі Эталондық бақылау банкінде 2019 жылғы 22 қаңтарда, "Пульс района", "Аудан тынысы" аудандық газеттерінде 2019 жылғы 25 қаңтарда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2019-2021 жылдарға арналған Переменовка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2019 жылға арналған мынадай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32207 мың теңге, соның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5210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26997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32238,8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– 0 теңге; 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-31,8 мың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31,8 мың теңге, соның ішінде: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31,8 мың теңге.";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2019 жылға арналған Переменовка ауылдық округінің бюджетінде республикалық бюджеттен ағымдағы нысаналы трансферттер 1004 мың теңге сомасында ескерілсін.";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2019 жылғы 1 қаңтардан бастап қолданысқа енгізіледі.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Майжанов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"Шығыс Қазақстан 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Бородулиха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 аппараты"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23 желтоқсаны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44-8-VI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</w:tbl>
    <w:bookmarkStart w:name="z28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Переменовка ауылдық округінің бюджеті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Кiрiстер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3"/>
        <w:gridCol w:w="1650"/>
        <w:gridCol w:w="1651"/>
        <w:gridCol w:w="3832"/>
        <w:gridCol w:w="31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32238,8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 басқарудың жалпы функцияларын орындайтын өкiлдi, атқарушы және басқа органдар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 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 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 беру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жасалатын операциялар бойынша сальдо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Мемлекеттiң қаржы активтерiн сатудан түсетiн түсiмдер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(профициттi пайдалану)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