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79ac1" w14:textId="3579a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Абай аудандық мәслихатының 2019 жылғы 8 қаңтардағы № 31/2-VI "2019-2021 жылдарға арналған Қарауыл ауылдық округінің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Абай аудандық мәслихатының 2019 жылғы 14 мамырдағы № 35/2-VI шешімі. Шығыс Қазақстан облысының Әділет департаментінде 2019 жылғы 21 мамырда № 5962 болып тіркелді. Күші жойылды - Шығыс Қазақстан облысы Абай аудандық мәслихатының 2020 жылғы 15 қаңтардағы № 43/3-VI шешімімен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Абай аудандық мәслихатының 15.01.2020 </w:t>
      </w:r>
      <w:r>
        <w:rPr>
          <w:rFonts w:ascii="Times New Roman"/>
          <w:b w:val="false"/>
          <w:i w:val="false"/>
          <w:color w:val="ff0000"/>
          <w:sz w:val="28"/>
        </w:rPr>
        <w:t>№ 43/3-VI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109-1 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тармақшасына, Абай аудандық мәслихатының 2019 жылғы 24 сәуірдегі № 34/2-VI "2019-2021 жылдарға арналған Абай ауданының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Абай аудандық мәслихатының 2018 жылғы 25 желтоқсандағы № 30/4-VI (нормативтік құқықтық актілердің мемлекеттік тіркеу Тізілімінде № 5905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Абай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Абай аудандық мәслихатының 2019 жылғы 8 қаңтардағы № 31/2-VI "2019-2021 жылдарға арналған Қарауыл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5-5-164 болып тіркелген, 2019 жылғы 24-31 қаңтардағы "Абай елі" газетінде жарияланған) келесі өзгерістер енгізілсін: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2019-2021 жылдарға арналған Қарауыл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2019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87 756,0 мың теңге, соның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19 500,0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– 0 теңге; 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түсімі – 68 256,0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92 302,7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–0 теңге, соның ішінде: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 активтерін сатып алу – 0 теңге;      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мемлекеттің қаржы активтерін сатудан түсетін түсімдер – 0 теңге;      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–0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–0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4 546,7 мың теңге;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келесі редакцияда жазылсын.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2019 жылдың 1 қаңтарынан бастап қолданысқа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Көкебаев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Лдибаев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14 мамырдағы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35/2 - 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8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31/2 - 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Қарауыл ауылдық округінің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87756,0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Төлем көзінен салық салынбайтын табыстардан ұсталатын жеке табыс салығы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68 256,0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68 256,0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68 256,0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599"/>
        <w:gridCol w:w="1263"/>
        <w:gridCol w:w="1264"/>
        <w:gridCol w:w="5651"/>
        <w:gridCol w:w="25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92 302,7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47 856,7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47 856,7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47 856,7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39 306,7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39761,0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39761,0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39761,0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23161,0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4 685,0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4 685,0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4 685,0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4 685,0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(ПРОФИЦИТТІ ПАЙДАЛАНУ)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4 546,7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