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6d8" w14:textId="7785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15 қарашадағы № 51/2-VI шешімі. Шығыс Қазақстан облысының Әділет департаментінде 2019 жылғы 22 қарашада № 6299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2019 жылғы 5 қарашадағы № 34/366-VI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6272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67 959 083,1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22 823 573,6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920 769,3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5 595 018,4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38 619 721,8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72 009 414,0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-300 222,0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300 222,0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989 027,0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994 250,0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5 223,0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-4 739 135,9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4 739 135,9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10 314 283,0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2019 жылғы 5 қарашадағы № 34/366-VI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6272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кірістерді бөлу нормативтері атқарылуға алынсын: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30,4 %;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30,4 %.";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404"/>
        <w:gridCol w:w="495"/>
        <w:gridCol w:w="627"/>
        <w:gridCol w:w="1122"/>
        <w:gridCol w:w="5192"/>
        <w:gridCol w:w="33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7"/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67 959 083,1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22 823 573,6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9 160 381,5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9 160 381,5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6 064 829,1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6 064 829,1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5 887 727,0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3 413 037,0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668 061,0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1 806 317,0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1 030 261,0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214 538,0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575 723,0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920 769,3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175 302,7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166 571,0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718 340,6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718 340,6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5 595 018,4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5 315 018,4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5 315 018,4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38 619 721,8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74"/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19 509 407,8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16 914 114,4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2 000 982,6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2 925 864,6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2 889 508,6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36 276 644,5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31 058 415,4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10 957 512,2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19 381 021,7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964 426,8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9 114 344,7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-4 739 135,9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4 739 135,9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5 577 690,4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