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5d3" w14:textId="8984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Бобровка ауылындағы электр беру желілерін орнатуға арналған жер учаскелері тұстамасындағы Бобровка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29 сәуірдегі № 130 қаулысы. Шығыс Қазақстан облысының Әділет департаментінде 2019 жылғы 30 сәуірде № 5898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Бобровка ауылындағы электр беру желілерін орнатуға арналған жер учаскелері тұстамасындағы Бобровка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 Бобровка ауылындағы электр беру желілерін орнатуға арналған жер учаскелері тұстамасындағы Бобровка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"29"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"29" сәуірдегі </w:t>
            </w:r>
            <w:r>
              <w:br/>
            </w:r>
            <w:r>
              <w:rPr>
                <w:rFonts w:ascii="Times New Roman"/>
                <w:b w:val="false"/>
                <w:i w:val="false"/>
                <w:color w:val="000000"/>
                <w:sz w:val="20"/>
              </w:rPr>
              <w:t>№ 130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Глубокое ауданы Бобровка ауылындағы электр беру желілерін орнатуға арналған жер учаскелері тұстамасындағы Бобровка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659"/>
        <w:gridCol w:w="2336"/>
        <w:gridCol w:w="1659"/>
        <w:gridCol w:w="1659"/>
        <w:gridCol w:w="1348"/>
        <w:gridCol w:w="1661"/>
      </w:tblGrid>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орнатуға арналған жер учаскелері тұстамасындағы Бобровка өзенінің сол жағалауы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орнатуға арналған жер учаскелері тұстамасындағы Бобровка өзенінің оң жағалауы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