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50164" w14:textId="97501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аудандық мәслихатының 2018 жылғы 26 желтоқсандағы № 10-47-VI "2019-2021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Жетісай аудандық мәслихатының 2019 жылғы 15 қарашадағы № 22-127-VI шешiмi. Түркістан облысының Әдiлет департаментiнде 2019 жылғы 20 қарашада № 5248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және Түркістан облыстық мәслихатының 2019 жылғы 1 қарашадағы № 43-459/VI "Түркістан облыстық мәслихатының 2018 жылғы 12 желтоқсандағы № 33/347-VI "2019-2021 жылдарға арналған облыстық бюджет туралы" шешіміне өзгерістер енгізу туралы" Нормативтік құқықтық актілерді мемлекеттік тіркеу тізілімінде № 5238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Жетісай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Жетісай аудандық мәслихатының 2018 жылғы 26 желтоқсандағы № 10-47-VІ "2019-2021 жылдарға арналған аудандық бюджет туралы" (Нормативтік құқықтық актілерді мемлекеттік тіркеу тізілімінде № 4860 тіркелген, 2019 жылғы 17 қаңтарда "Жаңа Жетісай" газетінде және 2019 жылғы 11 қаңтарда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Жетісай ауданының 2019-2021 жылдарға арналған аудандық бюджеті тиісінше 1, 2 және 3-қосымшаларға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кірістер – 38 884 275 мың теңге;</w:t>
      </w:r>
    </w:p>
    <w:p>
      <w:pPr>
        <w:spacing w:after="0"/>
        <w:ind w:left="0"/>
        <w:jc w:val="both"/>
      </w:pPr>
      <w:r>
        <w:rPr>
          <w:rFonts w:ascii="Times New Roman"/>
          <w:b w:val="false"/>
          <w:i w:val="false"/>
          <w:color w:val="000000"/>
          <w:sz w:val="28"/>
        </w:rPr>
        <w:t>
      2) салықтық түсімдер – 2 308 156 мың теңге;</w:t>
      </w:r>
    </w:p>
    <w:p>
      <w:pPr>
        <w:spacing w:after="0"/>
        <w:ind w:left="0"/>
        <w:jc w:val="both"/>
      </w:pPr>
      <w:r>
        <w:rPr>
          <w:rFonts w:ascii="Times New Roman"/>
          <w:b w:val="false"/>
          <w:i w:val="false"/>
          <w:color w:val="000000"/>
          <w:sz w:val="28"/>
        </w:rPr>
        <w:t>
      салықтық емес түсімдер – 17 336 мың теңге;</w:t>
      </w:r>
    </w:p>
    <w:p>
      <w:pPr>
        <w:spacing w:after="0"/>
        <w:ind w:left="0"/>
        <w:jc w:val="both"/>
      </w:pPr>
      <w:r>
        <w:rPr>
          <w:rFonts w:ascii="Times New Roman"/>
          <w:b w:val="false"/>
          <w:i w:val="false"/>
          <w:color w:val="000000"/>
          <w:sz w:val="28"/>
        </w:rPr>
        <w:t>
      негізгі капиталды сатудан түсетін түсімдер – 42 906 мың теңге;</w:t>
      </w:r>
    </w:p>
    <w:p>
      <w:pPr>
        <w:spacing w:after="0"/>
        <w:ind w:left="0"/>
        <w:jc w:val="both"/>
      </w:pPr>
      <w:r>
        <w:rPr>
          <w:rFonts w:ascii="Times New Roman"/>
          <w:b w:val="false"/>
          <w:i w:val="false"/>
          <w:color w:val="000000"/>
          <w:sz w:val="28"/>
        </w:rPr>
        <w:t>
      трансферттер түсімі – 36 515 877 мың теңге;</w:t>
      </w:r>
    </w:p>
    <w:p>
      <w:pPr>
        <w:spacing w:after="0"/>
        <w:ind w:left="0"/>
        <w:jc w:val="both"/>
      </w:pPr>
      <w:r>
        <w:rPr>
          <w:rFonts w:ascii="Times New Roman"/>
          <w:b w:val="false"/>
          <w:i w:val="false"/>
          <w:color w:val="000000"/>
          <w:sz w:val="28"/>
        </w:rPr>
        <w:t>
      2) шығындар – 38 925 817 мың теңге;</w:t>
      </w:r>
    </w:p>
    <w:p>
      <w:pPr>
        <w:spacing w:after="0"/>
        <w:ind w:left="0"/>
        <w:jc w:val="both"/>
      </w:pPr>
      <w:r>
        <w:rPr>
          <w:rFonts w:ascii="Times New Roman"/>
          <w:b w:val="false"/>
          <w:i w:val="false"/>
          <w:color w:val="000000"/>
          <w:sz w:val="28"/>
        </w:rPr>
        <w:t>
      3) таза бюджеттік кредиттеу – 275 831 мың теңге;</w:t>
      </w:r>
    </w:p>
    <w:p>
      <w:pPr>
        <w:spacing w:after="0"/>
        <w:ind w:left="0"/>
        <w:jc w:val="both"/>
      </w:pPr>
      <w:r>
        <w:rPr>
          <w:rFonts w:ascii="Times New Roman"/>
          <w:b w:val="false"/>
          <w:i w:val="false"/>
          <w:color w:val="000000"/>
          <w:sz w:val="28"/>
        </w:rPr>
        <w:t>
      бюджеттік кредиттер – 378 750 мың теңге;</w:t>
      </w:r>
    </w:p>
    <w:p>
      <w:pPr>
        <w:spacing w:after="0"/>
        <w:ind w:left="0"/>
        <w:jc w:val="both"/>
      </w:pPr>
      <w:r>
        <w:rPr>
          <w:rFonts w:ascii="Times New Roman"/>
          <w:b w:val="false"/>
          <w:i w:val="false"/>
          <w:color w:val="000000"/>
          <w:sz w:val="28"/>
        </w:rPr>
        <w:t>
      бюджеттік кредиттерді өтеу – 102 919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-317 373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317 373 мың теңге;</w:t>
      </w:r>
    </w:p>
    <w:p>
      <w:pPr>
        <w:spacing w:after="0"/>
        <w:ind w:left="0"/>
        <w:jc w:val="both"/>
      </w:pPr>
      <w:r>
        <w:rPr>
          <w:rFonts w:ascii="Times New Roman"/>
          <w:b w:val="false"/>
          <w:i w:val="false"/>
          <w:color w:val="000000"/>
          <w:sz w:val="28"/>
        </w:rPr>
        <w:t>
      қарыздар түсімі – 378 750 мың теңге;</w:t>
      </w:r>
    </w:p>
    <w:p>
      <w:pPr>
        <w:spacing w:after="0"/>
        <w:ind w:left="0"/>
        <w:jc w:val="both"/>
      </w:pPr>
      <w:r>
        <w:rPr>
          <w:rFonts w:ascii="Times New Roman"/>
          <w:b w:val="false"/>
          <w:i w:val="false"/>
          <w:color w:val="000000"/>
          <w:sz w:val="28"/>
        </w:rPr>
        <w:t>
      қарыздарды өтеу – 102 919 мың теңге;</w:t>
      </w:r>
    </w:p>
    <w:p>
      <w:pPr>
        <w:spacing w:after="0"/>
        <w:ind w:left="0"/>
        <w:jc w:val="both"/>
      </w:pPr>
      <w:r>
        <w:rPr>
          <w:rFonts w:ascii="Times New Roman"/>
          <w:b w:val="false"/>
          <w:i w:val="false"/>
          <w:color w:val="000000"/>
          <w:sz w:val="28"/>
        </w:rPr>
        <w:t>
      бюджет қаражатының пайдаланылатын қалдықтары – 41 542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"Жетісай аудандық мәслихатының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оны ресми жариялағаннан кейін Жетісай аудандық мәслихатының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3. Осы шешім 2019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О.Асанов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 мәслихатының</w:t>
            </w:r>
            <w:r>
              <w:br/>
            </w:r>
            <w:r>
              <w:rPr>
                <w:rFonts w:ascii="Times New Roman"/>
                <w:b w:val="false"/>
                <w:i w:val="false"/>
                <w:color w:val="000000"/>
                <w:sz w:val="20"/>
              </w:rPr>
              <w:t>2019 жылғы 15 қарашадағы</w:t>
            </w:r>
            <w:r>
              <w:br/>
            </w:r>
            <w:r>
              <w:rPr>
                <w:rFonts w:ascii="Times New Roman"/>
                <w:b w:val="false"/>
                <w:i w:val="false"/>
                <w:color w:val="000000"/>
                <w:sz w:val="20"/>
              </w:rPr>
              <w:t>№ 22-127-VI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 мәслихатының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10-47-VI шешіміне 1 қосымша</w:t>
            </w:r>
          </w:p>
        </w:tc>
      </w:tr>
    </w:tbl>
    <w:p>
      <w:pPr>
        <w:spacing w:after="0"/>
        <w:ind w:left="0"/>
        <w:jc w:val="left"/>
      </w:pPr>
      <w:r>
        <w:rPr>
          <w:rFonts w:ascii="Times New Roman"/>
          <w:b/>
          <w:i w:val="false"/>
          <w:color w:val="000000"/>
        </w:rPr>
        <w:t xml:space="preserve"> 2019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782"/>
        <w:gridCol w:w="1062"/>
        <w:gridCol w:w="1062"/>
        <w:gridCol w:w="5872"/>
        <w:gridCol w:w="274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38 884 275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2 308 156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1 455 518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1 455 518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622 707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622 707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58 787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42 906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41 097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41 097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36 515 877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36 515 877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36 515 877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38 925 817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245 308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193 915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151 231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48 084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42 784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43 816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43 816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43 816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19 987 366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247 210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247 210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193 232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19 233 059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14 983 170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14 862 989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120 181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4 249 889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4 249 889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507 097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507 097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29 581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432 350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10 129 449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7 798 123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7 796 386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7 796 386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2 163 757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2 163 757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1 147 673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159 594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131 907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431 556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92 601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167 569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167 569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125 647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2 072 038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624 148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576 234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499 422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76 812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34 817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 дамыту және (немесе) жайластыру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989 102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988 041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пайдалануды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109 512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830 864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458 788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458 788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398 453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448 777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86 812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25 273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410 755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410 755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410 755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410 755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329 462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94 411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44 301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44 301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70 317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70 317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20 964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921 978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904 299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904 299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636 762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502 412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482 729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482 729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467 729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3 715 703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3 715 703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3 715 703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3 713 867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275 831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-317 373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317 373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41 542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