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1b29" w14:textId="ad8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2018 жылғы 28 желтоқсандағы № 10-64-VI "2019-2021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2019 жылғы 7 қазандағы № 19-110-VI шешiмi. Түркістан облысының Әдiлет департаментiнде 2019 жылғы 10 қазанда № 5206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2019 жылғы 26 қыркүйектегі № 10-108-VI "Жетісай аудандық мәслихатының 2018 жылғы 26 желтоқсандағы № 10-47-VI "2019-2021 жылдарға арналған аудандық бюджет туралы" шешіміне өзгерістер енгізу туралы" Нормативтік құқықтық актілерді мемлекеттік тіркеу тізілімінде № 5187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2018 жылғы 28 желтоқсандағы № 10-64-VI "2019-2021 жылдарға арналған қала, кент және ауылдық округтердің бюджеті туралы" (Нормативтік құқықтық актілерді мемлекеттік тіркеу тізілімінде № 4870 тіркелген, 2019 жылғы 7 ақпандағы "Жаңа Жетісай" газетінде және 2019 жылғы 25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2019-2021 жылдарға арналған бюджеті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1 326 479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149 027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1 177 142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1 327 574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2 079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Қазыбек би ауылдық округінің 2019-2021 жылдарға арналған бюджеті 12, 13 және 14-қосымшаларға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393 310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377 571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Асықата кентінің 2019-2021 жылдарға арналған бюджеті 20, 21 және 22-қосымшаларға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382 740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346 853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- 14 489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14 489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Ж.Ералиев ауылдық округінің 2019-2021 жылдарға арналған бюджеті 35, 36 және 37-қосымшаларға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237 065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226 092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Қызылқұм ауылдық округінің 2019-2021 жылдарға арналған бюджеті 39, 40 және 41-қосымшаларға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167 618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159 046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Мақталы ауылдық округінің 2019-2021 жылдарға арналған бюджеті 43, 44 және 45-қосымшаларға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156 999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150 226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5 570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Әлімханов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1198"/>
        <w:gridCol w:w="1199"/>
        <w:gridCol w:w="5360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1 326 479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1 177 142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1 327 574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19-110-VI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10-64-VI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