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ca894" w14:textId="7fca8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ауданының пробация қызметінің есебінде тұрған адамдарды, сондай-ақ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Төлеби ауданы әкiмдiгiнiң 2019 жылғы 7 маусымдағы № 356 қаулысы. Түркістан облысының Әдiлет департаментiнде 2019 жылғы 11 маусымда № 5084 болып тiркелдi. Күші жойылды - Түркістан облысы Төлеби ауданы әкiмдiгiнiң 2020 жылғы 23 сәуірдегі № 135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Төлеби ауданы әкiмдiгiнiң 23.04.2020 № 135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7) тармақшасына, Қазақстан Республикасының 2014 жылғы 5 шілдедегі Қылмыстық-атқару кодексінің 18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9 бабының</w:t>
      </w:r>
      <w:r>
        <w:rPr>
          <w:rFonts w:ascii="Times New Roman"/>
          <w:b w:val="false"/>
          <w:i w:val="false"/>
          <w:color w:val="000000"/>
          <w:sz w:val="28"/>
        </w:rPr>
        <w:t xml:space="preserve"> 7), 8), 9), тармақшаларына сәйкес Төлеби ауданының әкімдігі ҚАУЛЫ ЕТЕДІ:</w:t>
      </w:r>
    </w:p>
    <w:bookmarkStart w:name="z2" w:id="1"/>
    <w:p>
      <w:pPr>
        <w:spacing w:after="0"/>
        <w:ind w:left="0"/>
        <w:jc w:val="both"/>
      </w:pPr>
      <w:r>
        <w:rPr>
          <w:rFonts w:ascii="Times New Roman"/>
          <w:b w:val="false"/>
          <w:i w:val="false"/>
          <w:color w:val="000000"/>
          <w:sz w:val="28"/>
        </w:rPr>
        <w:t xml:space="preserve">
      1. Пробация қызметінің есебінде тұрған адамдарды жұмысқа орналастыру үшін жұмыс орындарының квотасы </w:t>
      </w:r>
      <w:r>
        <w:rPr>
          <w:rFonts w:ascii="Times New Roman"/>
          <w:b w:val="false"/>
          <w:i w:val="false"/>
          <w:color w:val="000000"/>
          <w:sz w:val="28"/>
        </w:rPr>
        <w:t>1-қосымшаға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Бас бостандығынан айыру орындарынан босатылған адамдарды жұмысқа орналастыру үшін жұмыс орындарының квотасы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xml:space="preserve">
      3.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w:t>
      </w:r>
      <w:r>
        <w:rPr>
          <w:rFonts w:ascii="Times New Roman"/>
          <w:b w:val="false"/>
          <w:i w:val="false"/>
          <w:color w:val="000000"/>
          <w:sz w:val="28"/>
        </w:rPr>
        <w:t>3-қосымшаға</w:t>
      </w:r>
      <w:r>
        <w:rPr>
          <w:rFonts w:ascii="Times New Roman"/>
          <w:b w:val="false"/>
          <w:i w:val="false"/>
          <w:color w:val="000000"/>
          <w:sz w:val="28"/>
        </w:rPr>
        <w:t xml:space="preserve"> сәйкес белгіленсін.</w:t>
      </w:r>
    </w:p>
    <w:bookmarkEnd w:id="3"/>
    <w:bookmarkStart w:name="z5" w:id="4"/>
    <w:p>
      <w:pPr>
        <w:spacing w:after="0"/>
        <w:ind w:left="0"/>
        <w:jc w:val="both"/>
      </w:pPr>
      <w:r>
        <w:rPr>
          <w:rFonts w:ascii="Times New Roman"/>
          <w:b w:val="false"/>
          <w:i w:val="false"/>
          <w:color w:val="000000"/>
          <w:sz w:val="28"/>
        </w:rPr>
        <w:t xml:space="preserve">
      4. Төлеби ауданы әкімдігінің 2018 жылғы 12 сәуірдегі № 189 "Төлеби ауданының пробация қызметінің есебінде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 (Нормативтік құқықтық актілерді мемлекеттік тіркеу тізілімінде № 4584 нөмірімен тіркелген, 2018 жылғы 05 мамырдағы "Төлеби туы" газетінде және 2018 жылғы 11 мамырда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5. "Төлеби ауданы әкімінің аппараты" мемлекеттік мекемесі Қазақстан Республикасының заңнамалық актілерінде белгіленген тәртіпте:</w:t>
      </w:r>
    </w:p>
    <w:bookmarkEnd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қаулыны Төлеби ауданы әкімдігінің интернет-ресурсына орналастыруын қамтамасыз етсін.</w:t>
      </w:r>
    </w:p>
    <w:bookmarkStart w:name="z7" w:id="6"/>
    <w:p>
      <w:pPr>
        <w:spacing w:after="0"/>
        <w:ind w:left="0"/>
        <w:jc w:val="both"/>
      </w:pPr>
      <w:r>
        <w:rPr>
          <w:rFonts w:ascii="Times New Roman"/>
          <w:b w:val="false"/>
          <w:i w:val="false"/>
          <w:color w:val="000000"/>
          <w:sz w:val="28"/>
        </w:rPr>
        <w:t>
      6. Осы қаулының орындалуын бақылау аудан әкiмiнiң орынбасары Р.Бейсебаеваға жүктелсiн.</w:t>
      </w:r>
    </w:p>
    <w:bookmarkEnd w:id="6"/>
    <w:bookmarkStart w:name="z8" w:id="7"/>
    <w:p>
      <w:pPr>
        <w:spacing w:after="0"/>
        <w:ind w:left="0"/>
        <w:jc w:val="both"/>
      </w:pPr>
      <w:r>
        <w:rPr>
          <w:rFonts w:ascii="Times New Roman"/>
          <w:b w:val="false"/>
          <w:i w:val="false"/>
          <w:color w:val="000000"/>
          <w:sz w:val="28"/>
        </w:rPr>
        <w:t>
      7.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Омарбеков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әкімдігінің</w:t>
            </w:r>
            <w:r>
              <w:br/>
            </w:r>
            <w:r>
              <w:rPr>
                <w:rFonts w:ascii="Times New Roman"/>
                <w:b w:val="false"/>
                <w:i w:val="false"/>
                <w:color w:val="000000"/>
                <w:sz w:val="20"/>
              </w:rPr>
              <w:t>07 маусымдағы 2019 жылғы</w:t>
            </w:r>
            <w:r>
              <w:br/>
            </w:r>
            <w:r>
              <w:rPr>
                <w:rFonts w:ascii="Times New Roman"/>
                <w:b w:val="false"/>
                <w:i w:val="false"/>
                <w:color w:val="000000"/>
                <w:sz w:val="20"/>
              </w:rPr>
              <w:t>№ 356 қаулысына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 квотасы белгіленетін Төлеби ауданы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5095"/>
        <w:gridCol w:w="1282"/>
        <w:gridCol w:w="2891"/>
        <w:gridCol w:w="2206"/>
      </w:tblGrid>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жұмыс орындарының саны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аудандық тұрғын-үй коммуналдық шаруашылық, жолаушылар көлігі және автомобиль жолдары бөлімінің "Жарық жол" комуналдық мемлекеттік мекемесі</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аудандық мәдениет және тілдерді дамыту бөлімінің "Саябақтары" коммуналдық мемлекеттік мекемесі</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аудандық ауылшаруашылығы және жер қатынастары бөлімінің шаруашылық жүргізу құқығындағы "Төлеби су шаруашылығы" мемлекеттік комуналдық кәсіпорны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"Біркөлік" оңалту-сауықтыру кешені" жауапкершілігі шектеулі серіктестігі</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әкімдігінің</w:t>
            </w:r>
            <w:r>
              <w:br/>
            </w:r>
            <w:r>
              <w:rPr>
                <w:rFonts w:ascii="Times New Roman"/>
                <w:b w:val="false"/>
                <w:i w:val="false"/>
                <w:color w:val="000000"/>
                <w:sz w:val="20"/>
              </w:rPr>
              <w:t>07 маусымдағы 2019 жылғы</w:t>
            </w:r>
            <w:r>
              <w:br/>
            </w:r>
            <w:r>
              <w:rPr>
                <w:rFonts w:ascii="Times New Roman"/>
                <w:b w:val="false"/>
                <w:i w:val="false"/>
                <w:color w:val="000000"/>
                <w:sz w:val="20"/>
              </w:rPr>
              <w:t>№ 356 қаулысына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 квотасы белгіленетін Төлеби ауданы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4825"/>
        <w:gridCol w:w="1649"/>
        <w:gridCol w:w="2737"/>
        <w:gridCol w:w="2307"/>
      </w:tblGrid>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 жұмыс орындарының саны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аудандық ветеринария бөлімінің "Төлеби ауданының ветеринарлық қызметі" мемлекеттік коммуналдық кәсіпорыны</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"Балмуздақ" жауапкершілігі шектеулі серіктестігі</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аудандық тұрғын-үй коммуналдық шаруашылық, жолаушылар көлігі және автомобиль жолдары бөлімінің "Ленгір су" мемлекеттік комуналдық кәсіпорыны</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әкімдігінің</w:t>
            </w:r>
            <w:r>
              <w:br/>
            </w:r>
            <w:r>
              <w:rPr>
                <w:rFonts w:ascii="Times New Roman"/>
                <w:b w:val="false"/>
                <w:i w:val="false"/>
                <w:color w:val="000000"/>
                <w:sz w:val="20"/>
              </w:rPr>
              <w:t>07 маусымдағы 2019 жылғы</w:t>
            </w:r>
            <w:r>
              <w:br/>
            </w:r>
            <w:r>
              <w:rPr>
                <w:rFonts w:ascii="Times New Roman"/>
                <w:b w:val="false"/>
                <w:i w:val="false"/>
                <w:color w:val="000000"/>
                <w:sz w:val="20"/>
              </w:rPr>
              <w:t>№ 356 қаулысына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 квотасы белгіленетін Төлеби ауданы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3517"/>
        <w:gridCol w:w="1280"/>
        <w:gridCol w:w="2293"/>
        <w:gridCol w:w="4603"/>
      </w:tblGrid>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керлердің тізімдік саны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 лердің тізімдік саны)</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орындарының саны</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денсаулық сақтау басқармасының "Ленгір қалалық ауруханасы" мемлекеттік коммуналдық қазынашылық кәсіпорны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денсаулық сақтау басқармасының "Ленгір қалалық емханасы" мемлекеттік коммуналдық қазынашылық кәсіпорны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Ш. Уалиханов атындағы жалпы орта білім беретін мектебі" коммуналдық мемлекеттік мекемесі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П. Тәжібаева жалпы орта білім беретін мектебі" коммуналдық мемлекеттік мекемесі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жалпы орта білім беретін мектебі" коммуналдық мемлекеттік мекемесі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 Ш. Уалиханов жалпы орта білім беретін мектебі" коммуналдық мемлекеттік мекемесі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 жалпы орта білім беретін мектебі" коммуналдық мемлекеттік мекемесі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 8 колледжі" мемлекеттік коммуналдық қазынашылық кәсіпорны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Түркістаноблысының білім басқармасының "№ 9 колледжі" мемлекеттік коммуналдық қазынашылық кәсіпорны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