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b2cc5" w14:textId="8cb2c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Созақ аудандық мәслихатының 2018 жылғы 21 желтоқсандағы № 206 "2019-2021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Созақ аудандық мәслихатының 2019 жылғы 15 қарашадағы № 271 шешiмi. Түркістан облысының Әдiлет департаментiнде 2019 жылғы 25 қарашада № 5256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109-бабының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Түркістан облыстық мәслихатының 2019 жылғы 1 қарашадағы № 43/459-VI "Түркістан облыстық мәслихатының 2018 жылғы 12 желтоқсандағы № 33/347-VI "2019-2021 жылдарға арналған облыстық бюджет туралы" шешіміне өзгерістер енгізу туралы" Нормативтік құқықтық актілерді мемлекеттік тіркеу тізілімінде № 5238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Созақ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Созақ аудандық мәслихатының 2018 жылғы 21 желтоқсандағы № 206 "2019-2021 жылдарға арналған аудандық бюджет туралы" (Нормативтік құқықтық актілерді мемлекеттік тіркеу тізілімінде 4859 нөмірімен тіркелген, 2019 жылғы 12 қаңтарда "Созақ үні" газетінде және 2019 жылғы 15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Созақ ауданының 2019-2021 жылдарға арналған аудандық бюджеті тиісінше қосымшаға сәйкес, оның ішінде 2019 жылға мынадай көлемде бекітілсін:</w:t>
      </w:r>
    </w:p>
    <w:p>
      <w:pPr>
        <w:spacing w:after="0"/>
        <w:ind w:left="0"/>
        <w:jc w:val="both"/>
      </w:pPr>
      <w:r>
        <w:rPr>
          <w:rFonts w:ascii="Times New Roman"/>
          <w:b w:val="false"/>
          <w:i w:val="false"/>
          <w:color w:val="000000"/>
          <w:sz w:val="28"/>
        </w:rPr>
        <w:t>
      1) кірістер – 17 398 086 мың теңге:</w:t>
      </w:r>
    </w:p>
    <w:p>
      <w:pPr>
        <w:spacing w:after="0"/>
        <w:ind w:left="0"/>
        <w:jc w:val="both"/>
      </w:pPr>
      <w:r>
        <w:rPr>
          <w:rFonts w:ascii="Times New Roman"/>
          <w:b w:val="false"/>
          <w:i w:val="false"/>
          <w:color w:val="000000"/>
          <w:sz w:val="28"/>
        </w:rPr>
        <w:t>
      салықтық түсімдер – 6 067 577 мың теңге;</w:t>
      </w:r>
    </w:p>
    <w:p>
      <w:pPr>
        <w:spacing w:after="0"/>
        <w:ind w:left="0"/>
        <w:jc w:val="both"/>
      </w:pPr>
      <w:r>
        <w:rPr>
          <w:rFonts w:ascii="Times New Roman"/>
          <w:b w:val="false"/>
          <w:i w:val="false"/>
          <w:color w:val="000000"/>
          <w:sz w:val="28"/>
        </w:rPr>
        <w:t>
      салықтық емес түсімдер – 6 628 мың теңге;</w:t>
      </w:r>
    </w:p>
    <w:p>
      <w:pPr>
        <w:spacing w:after="0"/>
        <w:ind w:left="0"/>
        <w:jc w:val="both"/>
      </w:pPr>
      <w:r>
        <w:rPr>
          <w:rFonts w:ascii="Times New Roman"/>
          <w:b w:val="false"/>
          <w:i w:val="false"/>
          <w:color w:val="000000"/>
          <w:sz w:val="28"/>
        </w:rPr>
        <w:t>
      негізгі капиталды сатудан түсетін түсімдер – 8 465 мың теңге;</w:t>
      </w:r>
    </w:p>
    <w:p>
      <w:pPr>
        <w:spacing w:after="0"/>
        <w:ind w:left="0"/>
        <w:jc w:val="both"/>
      </w:pPr>
      <w:r>
        <w:rPr>
          <w:rFonts w:ascii="Times New Roman"/>
          <w:b w:val="false"/>
          <w:i w:val="false"/>
          <w:color w:val="000000"/>
          <w:sz w:val="28"/>
        </w:rPr>
        <w:t>
      трансферттер түсімі – 11 315 416 мың теңге;</w:t>
      </w:r>
    </w:p>
    <w:p>
      <w:pPr>
        <w:spacing w:after="0"/>
        <w:ind w:left="0"/>
        <w:jc w:val="both"/>
      </w:pPr>
      <w:r>
        <w:rPr>
          <w:rFonts w:ascii="Times New Roman"/>
          <w:b w:val="false"/>
          <w:i w:val="false"/>
          <w:color w:val="000000"/>
          <w:sz w:val="28"/>
        </w:rPr>
        <w:t>
      2) шығындар –17 548 989 мың теңге;</w:t>
      </w:r>
    </w:p>
    <w:p>
      <w:pPr>
        <w:spacing w:after="0"/>
        <w:ind w:left="0"/>
        <w:jc w:val="both"/>
      </w:pPr>
      <w:r>
        <w:rPr>
          <w:rFonts w:ascii="Times New Roman"/>
          <w:b w:val="false"/>
          <w:i w:val="false"/>
          <w:color w:val="000000"/>
          <w:sz w:val="28"/>
        </w:rPr>
        <w:t>
      3) таза бюджеттік кредиттеу – 41 914 мың теңге:</w:t>
      </w:r>
    </w:p>
    <w:p>
      <w:pPr>
        <w:spacing w:after="0"/>
        <w:ind w:left="0"/>
        <w:jc w:val="both"/>
      </w:pPr>
      <w:r>
        <w:rPr>
          <w:rFonts w:ascii="Times New Roman"/>
          <w:b w:val="false"/>
          <w:i w:val="false"/>
          <w:color w:val="000000"/>
          <w:sz w:val="28"/>
        </w:rPr>
        <w:t>
      бюджеттік кредиттер – 56 812 мың теңге;</w:t>
      </w:r>
    </w:p>
    <w:p>
      <w:pPr>
        <w:spacing w:after="0"/>
        <w:ind w:left="0"/>
        <w:jc w:val="both"/>
      </w:pPr>
      <w:r>
        <w:rPr>
          <w:rFonts w:ascii="Times New Roman"/>
          <w:b w:val="false"/>
          <w:i w:val="false"/>
          <w:color w:val="000000"/>
          <w:sz w:val="28"/>
        </w:rPr>
        <w:t>
      бюджеттік кредиттерді өтеу – 14 898 мың теңге;</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-192 817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192 817 мың теңге:</w:t>
      </w:r>
    </w:p>
    <w:p>
      <w:pPr>
        <w:spacing w:after="0"/>
        <w:ind w:left="0"/>
        <w:jc w:val="both"/>
      </w:pPr>
      <w:r>
        <w:rPr>
          <w:rFonts w:ascii="Times New Roman"/>
          <w:b w:val="false"/>
          <w:i w:val="false"/>
          <w:color w:val="000000"/>
          <w:sz w:val="28"/>
        </w:rPr>
        <w:t>
      қарыздар түсімі – 56 812 мың теңге;</w:t>
      </w:r>
    </w:p>
    <w:p>
      <w:pPr>
        <w:spacing w:after="0"/>
        <w:ind w:left="0"/>
        <w:jc w:val="both"/>
      </w:pPr>
      <w:r>
        <w:rPr>
          <w:rFonts w:ascii="Times New Roman"/>
          <w:b w:val="false"/>
          <w:i w:val="false"/>
          <w:color w:val="000000"/>
          <w:sz w:val="28"/>
        </w:rPr>
        <w:t>
      қарыздарды өтеу – 14 898 мың теңге;</w:t>
      </w:r>
    </w:p>
    <w:p>
      <w:pPr>
        <w:spacing w:after="0"/>
        <w:ind w:left="0"/>
        <w:jc w:val="both"/>
      </w:pPr>
      <w:r>
        <w:rPr>
          <w:rFonts w:ascii="Times New Roman"/>
          <w:b w:val="false"/>
          <w:i w:val="false"/>
          <w:color w:val="000000"/>
          <w:sz w:val="28"/>
        </w:rPr>
        <w:t>
      бюджет қаражатының пайдаланылатын қалдықтары – 150 903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2019 жылы жеке табыс салығы және әлеуметтік салық түсімдерінің жалпы сомасын бөлу нормативтері белгіленсін:</w:t>
      </w:r>
    </w:p>
    <w:p>
      <w:pPr>
        <w:spacing w:after="0"/>
        <w:ind w:left="0"/>
        <w:jc w:val="both"/>
      </w:pPr>
      <w:r>
        <w:rPr>
          <w:rFonts w:ascii="Times New Roman"/>
          <w:b w:val="false"/>
          <w:i w:val="false"/>
          <w:color w:val="000000"/>
          <w:sz w:val="28"/>
        </w:rPr>
        <w:t>
      аудандық бюджетке төлем көзінен салық салынатын табыстардан ұсталатын жеке табыс салығынан 45 пайыз;</w:t>
      </w:r>
    </w:p>
    <w:p>
      <w:pPr>
        <w:spacing w:after="0"/>
        <w:ind w:left="0"/>
        <w:jc w:val="both"/>
      </w:pPr>
      <w:r>
        <w:rPr>
          <w:rFonts w:ascii="Times New Roman"/>
          <w:b w:val="false"/>
          <w:i w:val="false"/>
          <w:color w:val="000000"/>
          <w:sz w:val="28"/>
        </w:rPr>
        <w:t>
      аудандық бюджетке төлем көзінен салық салынбайтын шетелдік азаматтар табыстарынан ұсталатын жеке табыс салығы 50 пайыз;</w:t>
      </w:r>
    </w:p>
    <w:p>
      <w:pPr>
        <w:spacing w:after="0"/>
        <w:ind w:left="0"/>
        <w:jc w:val="both"/>
      </w:pPr>
      <w:r>
        <w:rPr>
          <w:rFonts w:ascii="Times New Roman"/>
          <w:b w:val="false"/>
          <w:i w:val="false"/>
          <w:color w:val="000000"/>
          <w:sz w:val="28"/>
        </w:rPr>
        <w:t>
      аудандық бюджетке әлеуметтік салықтан 50 пайыз.";</w:t>
      </w:r>
    </w:p>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"Созақ аудандық мәслихат аппараты"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шешімді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ресми жарияланғаннан кейін Созақ аудандық мәслихаттың интернет-ресурсына орналастыруды қамтамасыз етсін.</w:t>
      </w:r>
    </w:p>
    <w:bookmarkStart w:name="z7" w:id="4"/>
    <w:p>
      <w:pPr>
        <w:spacing w:after="0"/>
        <w:ind w:left="0"/>
        <w:jc w:val="both"/>
      </w:pPr>
      <w:r>
        <w:rPr>
          <w:rFonts w:ascii="Times New Roman"/>
          <w:b w:val="false"/>
          <w:i w:val="false"/>
          <w:color w:val="000000"/>
          <w:sz w:val="28"/>
        </w:rPr>
        <w:t>
      3. Осы шешім 2019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Алимбекова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Байғараев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2019 жылғы 15 қарашадағы</w:t>
            </w:r>
            <w:r>
              <w:br/>
            </w:r>
            <w:r>
              <w:rPr>
                <w:rFonts w:ascii="Times New Roman"/>
                <w:b w:val="false"/>
                <w:i w:val="false"/>
                <w:color w:val="000000"/>
                <w:sz w:val="20"/>
              </w:rPr>
              <w:t>№ 271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206 шешіміне 1 қосымша</w:t>
            </w:r>
          </w:p>
        </w:tc>
      </w:tr>
    </w:tbl>
    <w:p>
      <w:pPr>
        <w:spacing w:after="0"/>
        <w:ind w:left="0"/>
        <w:jc w:val="left"/>
      </w:pPr>
      <w:r>
        <w:rPr>
          <w:rFonts w:ascii="Times New Roman"/>
          <w:b/>
          <w:i w:val="false"/>
          <w:color w:val="000000"/>
        </w:rPr>
        <w:t xml:space="preserve"> 2019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785"/>
        <w:gridCol w:w="1066"/>
        <w:gridCol w:w="1066"/>
        <w:gridCol w:w="5848"/>
        <w:gridCol w:w="27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r>
              <w:br/>
            </w:r>
            <w:r>
              <w:rPr>
                <w:rFonts w:ascii="Times New Roman"/>
                <w:b w:val="false"/>
                <w:i w:val="false"/>
                <w:color w:val="000000"/>
                <w:sz w:val="20"/>
              </w:rPr>
              <w:t>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17 398 086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6 067 577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1 666 261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1 666 261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1 634 979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1 634 979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2 680 132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2 644 909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29 037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79 081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70 525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бөлігіндегі түсімдер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11 315 416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11 315 416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11 315 416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17 548 989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388 934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237 202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32 855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32 855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155 665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151 617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48 682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48 216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150 642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95 987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15 145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органдардың объектілерін дамыту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15 145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 ақ мемлекеттік өртке қарсы қызмет органдары құрылмаған елді мекендерде өрттердің алдын алу және оларды сөндіру жөніндегі іс-шаралар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9 706 725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556 793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63 655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63 655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493 138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493 138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8 879 299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8 250 816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8 121 697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129 119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628 483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628 483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270 633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270 633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мекемелері үшiн оқулықтар мен оқу-әдістемелік кешендерді сатып алу және жеткiзу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181 927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айсайынғы ақшалай қаражат төлемі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44 174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15 696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2 477 739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1 597 785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1 597 088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1 597 088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берілетін баланы (балаларды) асырап бағу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817 528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817 528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374 059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43 753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89 904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138 024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62 807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62 426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62 426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61 193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1 073 544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201 739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201 739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17 999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және (немесе) жайластыру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646 020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637 321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109 568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527 753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225 785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223 285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223 285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838 012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355 833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258 633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258 633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277 634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277 634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247 557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116 169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103 307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89 062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12 862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12 862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кеңістiкті ұйымдастыру жөніндегі өзгеде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88 376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17 589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70 787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24 955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iске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45 349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296 588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255 571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31 892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31 277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223 679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28 064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32 729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30 325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30 325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20 354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басқада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27 588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27 355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16 912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15 972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484 898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484 898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484 898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484 898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636 593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35 728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35 728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35 495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600 865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362 091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54 798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231 430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75 863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238 774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221 667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17 107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1 534 426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1 534 426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1 534 426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440 965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1 090 859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41 914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56 812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56 812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56 812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r>
              <w:br/>
            </w:r>
            <w:r>
              <w:rPr>
                <w:rFonts w:ascii="Times New Roman"/>
                <w:b w:val="false"/>
                <w:i w:val="false"/>
                <w:color w:val="000000"/>
                <w:sz w:val="20"/>
              </w:rPr>
              <w:t>Ерекшелiгi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кредиттерді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-192 817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192 817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w:t>
            </w:r>
            <w:r>
              <w:br/>
            </w:r>
            <w:r>
              <w:rPr>
                <w:rFonts w:ascii="Times New Roman"/>
                <w:b w:val="false"/>
                <w:i w:val="false"/>
                <w:color w:val="000000"/>
                <w:sz w:val="20"/>
              </w:rPr>
              <w:t>Кішi сыныбы</w:t>
            </w:r>
            <w:r>
              <w:br/>
            </w:r>
            <w:r>
              <w:rPr>
                <w:rFonts w:ascii="Times New Roman"/>
                <w:b w:val="false"/>
                <w:i w:val="false"/>
                <w:color w:val="000000"/>
                <w:sz w:val="20"/>
              </w:rPr>
              <w:t>Ерекшелiгi Атауы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56 812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56 812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56 812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жергілікті атқарушы органы алатын қарыздар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w:t>
            </w:r>
            <w:r>
              <w:br/>
            </w:r>
            <w:r>
              <w:rPr>
                <w:rFonts w:ascii="Times New Roman"/>
                <w:b w:val="false"/>
                <w:i w:val="false"/>
                <w:color w:val="000000"/>
                <w:sz w:val="20"/>
              </w:rPr>
              <w:t>Кішi сыныбы</w:t>
            </w:r>
            <w:r>
              <w:br/>
            </w:r>
            <w:r>
              <w:rPr>
                <w:rFonts w:ascii="Times New Roman"/>
                <w:b w:val="false"/>
                <w:i w:val="false"/>
                <w:color w:val="000000"/>
                <w:sz w:val="20"/>
              </w:rPr>
              <w:t>Ерекшелiгi Атауы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w:t>
            </w:r>
            <w:r>
              <w:br/>
            </w:r>
            <w:r>
              <w:rPr>
                <w:rFonts w:ascii="Times New Roman"/>
                <w:b w:val="false"/>
                <w:i w:val="false"/>
                <w:color w:val="000000"/>
                <w:sz w:val="20"/>
              </w:rPr>
              <w:t>Кішi сыныбы</w:t>
            </w:r>
            <w:r>
              <w:br/>
            </w:r>
            <w:r>
              <w:rPr>
                <w:rFonts w:ascii="Times New Roman"/>
                <w:b w:val="false"/>
                <w:i w:val="false"/>
                <w:color w:val="000000"/>
                <w:sz w:val="20"/>
              </w:rPr>
              <w:t>Ерекшелігі Атауы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пайдаланатын қалдықтары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150 903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150 903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150 903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