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826f" w14:textId="9cd8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2018 жылғы 24 желтоқсандағы № 35-227/VI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23 сәуірдегі № 41-262/VI шешiмi. Түркістан облысының Әдiлет департаментiнде 2019 жылғы 26 сәуірде № 5002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37/376-VI "Түркістан облыстық мәслихатының 2018 жылғы 12 желтоқсандағы № 33/347-VI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2018 жылғы 24 желтоқсандағы № 35-227/VІ "2019-2021 жылдарға арналған аудандық бюджет туралы" (Нормативтік құқықтық актілерді мемлекеттік тіркеу тізілімінде 4850 нөмірімен тіркелген, 2019 жылғы 4 қаңтарда "Мәртөбе" газетінде және 2019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2019-2021 жылдарға арналған аудандық бюджеті 1, 2 және 3-қосымшаларға сәйкес, соның ішінде 2019 жылға мынадай көлемде бекiтiлсiн:</w:t>
      </w:r>
    </w:p>
    <w:p>
      <w:pPr>
        <w:spacing w:after="0"/>
        <w:ind w:left="0"/>
        <w:jc w:val="both"/>
      </w:pPr>
      <w:r>
        <w:rPr>
          <w:rFonts w:ascii="Times New Roman"/>
          <w:b w:val="false"/>
          <w:i w:val="false"/>
          <w:color w:val="000000"/>
          <w:sz w:val="28"/>
        </w:rPr>
        <w:t>
      1) кiрiстер – 31 291 680 мың теңге, оның iшiнде:</w:t>
      </w:r>
    </w:p>
    <w:p>
      <w:pPr>
        <w:spacing w:after="0"/>
        <w:ind w:left="0"/>
        <w:jc w:val="both"/>
      </w:pPr>
      <w:r>
        <w:rPr>
          <w:rFonts w:ascii="Times New Roman"/>
          <w:b w:val="false"/>
          <w:i w:val="false"/>
          <w:color w:val="000000"/>
          <w:sz w:val="28"/>
        </w:rPr>
        <w:t>
      салықтық түсiмдер – 2 889 055 мың теңге;</w:t>
      </w:r>
    </w:p>
    <w:p>
      <w:pPr>
        <w:spacing w:after="0"/>
        <w:ind w:left="0"/>
        <w:jc w:val="both"/>
      </w:pPr>
      <w:r>
        <w:rPr>
          <w:rFonts w:ascii="Times New Roman"/>
          <w:b w:val="false"/>
          <w:i w:val="false"/>
          <w:color w:val="000000"/>
          <w:sz w:val="28"/>
        </w:rPr>
        <w:t>
      салықтық емес түсiмдер – 20 230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28 372 395 мың теңге;</w:t>
      </w:r>
    </w:p>
    <w:p>
      <w:pPr>
        <w:spacing w:after="0"/>
        <w:ind w:left="0"/>
        <w:jc w:val="both"/>
      </w:pPr>
      <w:r>
        <w:rPr>
          <w:rFonts w:ascii="Times New Roman"/>
          <w:b w:val="false"/>
          <w:i w:val="false"/>
          <w:color w:val="000000"/>
          <w:sz w:val="28"/>
        </w:rPr>
        <w:t>
      2) шығындар – 31 458 090 мың теңге;</w:t>
      </w:r>
    </w:p>
    <w:p>
      <w:pPr>
        <w:spacing w:after="0"/>
        <w:ind w:left="0"/>
        <w:jc w:val="both"/>
      </w:pPr>
      <w:r>
        <w:rPr>
          <w:rFonts w:ascii="Times New Roman"/>
          <w:b w:val="false"/>
          <w:i w:val="false"/>
          <w:color w:val="000000"/>
          <w:sz w:val="28"/>
        </w:rPr>
        <w:t>
      3) таза бюджеттiк кредиттеу – 4 277 мың теңге:</w:t>
      </w:r>
    </w:p>
    <w:p>
      <w:pPr>
        <w:spacing w:after="0"/>
        <w:ind w:left="0"/>
        <w:jc w:val="both"/>
      </w:pPr>
      <w:r>
        <w:rPr>
          <w:rFonts w:ascii="Times New Roman"/>
          <w:b w:val="false"/>
          <w:i w:val="false"/>
          <w:color w:val="000000"/>
          <w:sz w:val="28"/>
        </w:rPr>
        <w:t>
      бюджеттік кредиттер – 11 362 мың теңге;</w:t>
      </w:r>
    </w:p>
    <w:p>
      <w:pPr>
        <w:spacing w:after="0"/>
        <w:ind w:left="0"/>
        <w:jc w:val="both"/>
      </w:pPr>
      <w:r>
        <w:rPr>
          <w:rFonts w:ascii="Times New Roman"/>
          <w:b w:val="false"/>
          <w:i w:val="false"/>
          <w:color w:val="000000"/>
          <w:sz w:val="28"/>
        </w:rPr>
        <w:t>
      бюджеттік кредиттерді өтеу – 7 085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- 170 687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–170 687 мың теңге:</w:t>
      </w:r>
    </w:p>
    <w:p>
      <w:pPr>
        <w:spacing w:after="0"/>
        <w:ind w:left="0"/>
        <w:jc w:val="both"/>
      </w:pPr>
      <w:r>
        <w:rPr>
          <w:rFonts w:ascii="Times New Roman"/>
          <w:b w:val="false"/>
          <w:i w:val="false"/>
          <w:color w:val="000000"/>
          <w:sz w:val="28"/>
        </w:rPr>
        <w:t>
      қарыздар түсімі – 11 362 мың теңге;</w:t>
      </w:r>
    </w:p>
    <w:p>
      <w:pPr>
        <w:spacing w:after="0"/>
        <w:ind w:left="0"/>
        <w:jc w:val="both"/>
      </w:pPr>
      <w:r>
        <w:rPr>
          <w:rFonts w:ascii="Times New Roman"/>
          <w:b w:val="false"/>
          <w:i w:val="false"/>
          <w:color w:val="000000"/>
          <w:sz w:val="28"/>
        </w:rPr>
        <w:t>
      қарыздарды өтеу – 7 085 мың теңге;</w:t>
      </w:r>
    </w:p>
    <w:p>
      <w:pPr>
        <w:spacing w:after="0"/>
        <w:ind w:left="0"/>
        <w:jc w:val="both"/>
      </w:pPr>
      <w:r>
        <w:rPr>
          <w:rFonts w:ascii="Times New Roman"/>
          <w:b w:val="false"/>
          <w:i w:val="false"/>
          <w:color w:val="000000"/>
          <w:sz w:val="28"/>
        </w:rPr>
        <w:t>
      бюджет қаражатының пайдаланылатын қалдықтары – 166 410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Зиятаев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сәуірдегі № 41-262 /VI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№35-227/VI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28 372 395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