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f7f6" w14:textId="2def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ауданының мәслихатының 2018 жылғы 20 желтоқсандағы № 37/1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2019 жылғы 20 қыркүйектегі № 49/1 шешiмi. Түркістан облысының Әдiлет департаментiнде 2019 жылғы 4 қазанда № 5196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2019 жылғы 13 қыркүйектегі № 42/430-VI "Түркістан облыстық мәслихатының 2018 жылғы 12 желтоқсандағы № 33/347-VI "2019-2021 жылдарға арналған облыстық бюджет туралы" шешіміне өзгерістер енгізу туралы" Нормативтік құқықтық актілерді мемлекеттік тіркеу тізілімінде № 5181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2018 жылғы 20 желтоқсандағы № 37/1 "2019-2021 жылдарға арналған аудандық бюджет туралы" (Нормативтік құқықтық актілерді мемлекеттік тіркеу тізілімінде № 4849 тіркелген, 2019 жылғы 26 қаңтардағы "Ордабасы оттары" газетінде және 2019 жылы 29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Ордабасы ауданының 2019-2021 жылдарға арналған аудандық бюджеті тиісінше 1, 2 және 3 қосымшаларға сәйкес, оның ішінде 2019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24 949 914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1 075 141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66 299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23 788 619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25 058 652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-12 199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26 513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- 96 539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96 539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26 513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108 738 мың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ауданының мәслихат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Ордабасы ауданының мәслихатының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қыркүйектегі № 49/1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37/1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1050"/>
        <w:gridCol w:w="1188"/>
        <w:gridCol w:w="5806"/>
        <w:gridCol w:w="27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24 949 914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1 075 141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23 788 619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23 788 619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23 788 619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25 058 652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458 717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292 322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 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14 094 802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1 750 409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1 750 409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1 750 409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11 911 998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9 015 234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8 874 802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2 896 764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2 896 764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432 395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3 268 482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2 332 670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2 328 587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2 328 587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875 269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3 146 038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1 718 863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807 365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807 365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710 984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788 522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788 522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Қаланыжәнеелдімекендердіабаттандырудыдамыту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638 653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638 653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607 186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142 892 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207 196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834 567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276 587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190 463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500 956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615 421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657 046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-96 539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қыркүйектегі № 49/1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37/1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1"/>
        <w:gridCol w:w="1212"/>
        <w:gridCol w:w="5678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16 330 741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971 566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15 316 022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15 316 022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16 330 741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10 025 950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7 901 330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6 987 522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6 879 516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913 808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676 364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1 481 788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821 740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621 740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Қаланыжәнеелдімекендердіабаттандырудыдамыту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1 377 722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877 722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877 722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Газтасымалдау жүйесін дамыту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877 722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1 199 001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1 199 001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1 199 001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қыркүйектегі № 49/1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37/1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1"/>
        <w:gridCol w:w="1212"/>
        <w:gridCol w:w="5678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15 042 179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1 053 141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283 167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13 945 885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13 945 885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13 945 885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15 042 179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143 814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9 325 950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1 645 219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7 201 330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6 987 522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6 879 516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213 808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479 401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355 613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77 329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601 361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290 494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260 430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56 011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Қаланыжәнеелдімекендердіабаттандырудыдамыту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63 273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145 392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420 906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79 256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1 567 765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1 067 765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1 067 765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Газтасымалдау жүйесін дамыту 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1 067 765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339 562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275 604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190 463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319 261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1 195 399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493 502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701 897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активьерін сатып алудан түсетін түсімдер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қыркүйектегі № 49/1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37/1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2019-2021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007"/>
        <w:gridCol w:w="2123"/>
        <w:gridCol w:w="2123"/>
        <w:gridCol w:w="5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дамыту, және (немесе) жайластыру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