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8740d" w14:textId="62874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аудандық мәслихатының 2014 жылғы 31 наурыздағы № 30/14 "Ордабасы ауданы бойынша аз қамтамасыз етілген отбасыларға (азаматтарға) тұрғын үй көмегін көрсетудің мөлшері мен тәртібін бекіту туралы" шешімінің күші жойылды деп тану туралы</w:t>
      </w:r>
    </w:p>
    <w:p>
      <w:pPr>
        <w:spacing w:after="0"/>
        <w:ind w:left="0"/>
        <w:jc w:val="both"/>
      </w:pPr>
      <w:r>
        <w:rPr>
          <w:rFonts w:ascii="Times New Roman"/>
          <w:b w:val="false"/>
          <w:i w:val="false"/>
          <w:color w:val="000000"/>
          <w:sz w:val="28"/>
        </w:rPr>
        <w:t>Түркістан облысы Ордабасы аудандық мәслихатының 2019 жылғы 14 тамыздағы № 48/2 шешiмi. Түркістан облысының Әдiлет департаментiнде 2019 жылғы 19 тамызда № 5168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7 бабының </w:t>
      </w:r>
      <w:r>
        <w:rPr>
          <w:rFonts w:ascii="Times New Roman"/>
          <w:b w:val="false"/>
          <w:i w:val="false"/>
          <w:color w:val="000000"/>
          <w:sz w:val="28"/>
        </w:rPr>
        <w:t>5 тармағына</w:t>
      </w:r>
      <w:r>
        <w:rPr>
          <w:rFonts w:ascii="Times New Roman"/>
          <w:b w:val="false"/>
          <w:i w:val="false"/>
          <w:color w:val="000000"/>
          <w:sz w:val="28"/>
        </w:rPr>
        <w:t>, "Құқықтық актілер туралы"Қазақстан Республикасының 2016 жылғы 6 сәуірдегі Заңының </w:t>
      </w:r>
      <w:r>
        <w:rPr>
          <w:rFonts w:ascii="Times New Roman"/>
          <w:b w:val="false"/>
          <w:i w:val="false"/>
          <w:color w:val="000000"/>
          <w:sz w:val="28"/>
        </w:rPr>
        <w:t>27 бабына</w:t>
      </w:r>
      <w:r>
        <w:rPr>
          <w:rFonts w:ascii="Times New Roman"/>
          <w:b w:val="false"/>
          <w:i w:val="false"/>
          <w:color w:val="000000"/>
          <w:sz w:val="28"/>
        </w:rPr>
        <w:t xml:space="preserve"> сәйкес, Ордабасы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Ордабасы аудандық мәслихатының 2014 жылғы 31 наурыздағы № 30/14 "Ордабасы ауданы бойынша аз қамтамасыз етілген отбасыларға (азаматтарға) тұрғын үй көмегін көрсетудің мөлшері мен тәртібін бекіту туралы" (Нормативтік құқықтық актілерді мемлекеттік тіркеу тізілімінде 2628 нөмірімен тіркелген және 2014 жылғы 24 сәуірде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"Ордабасы аудандық мәслихат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шешімді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ресми жарияланғаннан кейін осы шешімді Ордабасы аудандық мәслихатының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Джумабеков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Садвахасов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