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13bb" w14:textId="a9b1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16 мамырдағы № 44/1 шешiмi. Түркістан облысының Әдiлет департаментiнде 2019 жылғы 22 мамырда № 5065 болып тіркелді. Күші жойылды - Түркістан облысы Ордабасы аудандық мәслихатының 2020 жылғы 23 маусымдағы № 65/16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23.06.2020 № 65/16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Ордабасы аудандық мәслихаты ШЕШІМ ҚАБЫЛДАДЫ:</w:t>
      </w:r>
    </w:p>
    <w:bookmarkStart w:name="z2" w:id="1"/>
    <w:p>
      <w:pPr>
        <w:spacing w:after="0"/>
        <w:ind w:left="0"/>
        <w:jc w:val="both"/>
      </w:pPr>
      <w:r>
        <w:rPr>
          <w:rFonts w:ascii="Times New Roman"/>
          <w:b w:val="false"/>
          <w:i w:val="false"/>
          <w:color w:val="000000"/>
          <w:sz w:val="28"/>
        </w:rPr>
        <w:t xml:space="preserve">
      1. Ордабасы ауданында бейбіт жиналыстар, митингілер, шерулер, пикеттер мен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Ордабасы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Г.Раймбеков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 ___ шешімімен бекітілген</w:t>
            </w:r>
          </w:p>
        </w:tc>
      </w:tr>
    </w:tbl>
    <w:bookmarkStart w:name="z6" w:id="4"/>
    <w:p>
      <w:pPr>
        <w:spacing w:after="0"/>
        <w:ind w:left="0"/>
        <w:jc w:val="left"/>
      </w:pPr>
      <w:r>
        <w:rPr>
          <w:rFonts w:ascii="Times New Roman"/>
          <w:b/>
          <w:i w:val="false"/>
          <w:color w:val="000000"/>
        </w:rPr>
        <w:t xml:space="preserve"> Ордабасы ауданында бейбіт жиналыстар, митингілер, шерулер, пикеттер мен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мен демонстрациялар ұйымдастыру мен өткізу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Ордабасы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Ордабасы ауданының әкімдігіне өтiнiш берiледi.</w:t>
      </w:r>
    </w:p>
    <w:bookmarkEnd w:id="9"/>
    <w:p>
      <w:pPr>
        <w:spacing w:after="0"/>
        <w:ind w:left="0"/>
        <w:jc w:val="both"/>
      </w:pPr>
      <w:r>
        <w:rPr>
          <w:rFonts w:ascii="Times New Roman"/>
          <w:b w:val="false"/>
          <w:i w:val="false"/>
          <w:color w:val="000000"/>
          <w:sz w:val="28"/>
        </w:rPr>
        <w:t xml:space="preserve">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 </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xml:space="preserve">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Ордабасы ауданының әкімдігінде тiркелген күнiнен бастап есептеледi. </w:t>
      </w:r>
    </w:p>
    <w:bookmarkStart w:name="z13" w:id="11"/>
    <w:p>
      <w:pPr>
        <w:spacing w:after="0"/>
        <w:ind w:left="0"/>
        <w:jc w:val="both"/>
      </w:pPr>
      <w:r>
        <w:rPr>
          <w:rFonts w:ascii="Times New Roman"/>
          <w:b w:val="false"/>
          <w:i w:val="false"/>
          <w:color w:val="000000"/>
          <w:sz w:val="28"/>
        </w:rPr>
        <w:t>
      5. Ордабасы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 </w:t>
      </w:r>
    </w:p>
    <w:bookmarkEnd w:id="12"/>
    <w:p>
      <w:pPr>
        <w:spacing w:after="0"/>
        <w:ind w:left="0"/>
        <w:jc w:val="both"/>
      </w:pPr>
      <w:r>
        <w:rPr>
          <w:rFonts w:ascii="Times New Roman"/>
          <w:b w:val="false"/>
          <w:i w:val="false"/>
          <w:color w:val="000000"/>
          <w:sz w:val="28"/>
        </w:rPr>
        <w:t>
      Мұндай жағдайда Ордабасы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Ордабасы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мен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xml:space="preserve">
      11. Шараларды ұйымдастырушылар мен оларға қатысушылардың: </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p>
      <w:pPr>
        <w:spacing w:after="0"/>
        <w:ind w:left="0"/>
        <w:jc w:val="both"/>
      </w:pPr>
      <w:r>
        <w:rPr>
          <w:rFonts w:ascii="Times New Roman"/>
          <w:b w:val="false"/>
          <w:i w:val="false"/>
          <w:color w:val="000000"/>
          <w:sz w:val="28"/>
        </w:rPr>
        <w:t>
      3) Ордабасы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пикетер мен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Ордабасы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Ордабасы ауданында жиналыстар, митингілер өткізу орны болып Темірлан ауылының "Қажымұқан" атындағы стадион, Қазбек би көшесіндегі Орталық саябағы белгіленсін.</w:t>
      </w:r>
    </w:p>
    <w:bookmarkEnd w:id="20"/>
    <w:bookmarkStart w:name="z23" w:id="21"/>
    <w:p>
      <w:pPr>
        <w:spacing w:after="0"/>
        <w:ind w:left="0"/>
        <w:jc w:val="both"/>
      </w:pPr>
      <w:r>
        <w:rPr>
          <w:rFonts w:ascii="Times New Roman"/>
          <w:b w:val="false"/>
          <w:i w:val="false"/>
          <w:color w:val="000000"/>
          <w:sz w:val="28"/>
        </w:rPr>
        <w:t xml:space="preserve">
      15. Ордабасы ауданының әкімдігімен белгіленген жиналыстар, митингілер, шерулер, пикеттер мен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 </w:t>
      </w:r>
    </w:p>
    <w:bookmarkEnd w:id="21"/>
    <w:p>
      <w:pPr>
        <w:spacing w:after="0"/>
        <w:ind w:left="0"/>
        <w:jc w:val="both"/>
      </w:pPr>
      <w:r>
        <w:rPr>
          <w:rFonts w:ascii="Times New Roman"/>
          <w:b w:val="false"/>
          <w:i w:val="false"/>
          <w:color w:val="000000"/>
          <w:sz w:val="28"/>
        </w:rPr>
        <w:t>
      Ордабасы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Ордабасы ауданында шерулер мен демонстрациялар өткізу маршруттары болып Темірлан ауылы, А.Мұсаев көшесі № 1 үйден "Қажымұқан" атындағы орталық стадионға дейін және Қазыбек би көшесімен Жепаев көшесінің қиылысынан Ақшуақ көшесіне дейін арнайы жүру маршруты көшелері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Ордабасы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Ордабасы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xml:space="preserve">
      Түрлі жеке дара пикеттерге қатысушылар бір-бірінен 50 метрден кем емес қашықтықта орналасуы немесе бір-біріне айқын көрініп тұруы қажет. </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Ордабасы ауданының әкімдігі өкілінің талап етуі бойынша сөзсіз тоқтатылуға тиіс.</w:t>
      </w:r>
    </w:p>
    <w:bookmarkEnd w:id="26"/>
    <w:p>
      <w:pPr>
        <w:spacing w:after="0"/>
        <w:ind w:left="0"/>
        <w:jc w:val="both"/>
      </w:pPr>
      <w:r>
        <w:rPr>
          <w:rFonts w:ascii="Times New Roman"/>
          <w:b w:val="false"/>
          <w:i w:val="false"/>
          <w:color w:val="000000"/>
          <w:sz w:val="28"/>
        </w:rPr>
        <w:t>
      Ордабасы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xml:space="preserve">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 </w:t>
      </w:r>
    </w:p>
    <w:p>
      <w:pPr>
        <w:spacing w:after="0"/>
        <w:ind w:left="0"/>
        <w:jc w:val="both"/>
      </w:pPr>
      <w:r>
        <w:rPr>
          <w:rFonts w:ascii="Times New Roman"/>
          <w:b w:val="false"/>
          <w:i w:val="false"/>
          <w:color w:val="000000"/>
          <w:sz w:val="28"/>
        </w:rPr>
        <w:t xml:space="preserve">
      1) бұзушылық анық және өрескел болып табылған жағдайда; </w:t>
      </w:r>
    </w:p>
    <w:p>
      <w:pPr>
        <w:spacing w:after="0"/>
        <w:ind w:left="0"/>
        <w:jc w:val="both"/>
      </w:pPr>
      <w:r>
        <w:rPr>
          <w:rFonts w:ascii="Times New Roman"/>
          <w:b w:val="false"/>
          <w:i w:val="false"/>
          <w:color w:val="000000"/>
          <w:sz w:val="28"/>
        </w:rPr>
        <w:t xml:space="preserve">
      2) әкімшілік жауапкершілікке тарту профилактикалық әсерге әкеліп соғатынына жоғары мүмкіндік болған кезде; </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xml:space="preserve">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 </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