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ec016" w14:textId="4cec0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Ордабасы аудандық мәслихатының 2018 жылғы 20 желтоқсандағы № 37/1 "2019-2021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Ордабасы аудандық мәслихатының 2019 жылғы 17 сәуірдегі № 42/1 шешiмi. Түркістан облысының Әдiлет департаментiнде 2019 жылғы 26 сәуірде № 4999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Түркістан облыстық мәслихатының 2019 жылғы 05 сәуірдегі № 37/376-VI "Түркістан облыстық мәслихатының 2018 жылғы 12 желтоқсандағы № 33/347-VI "2019-2021 жылдарға арналған облыстық бюджет туралы" шешіміне өзгерістер мен толықтырулар енгізу туралы" Нормативтік құқықтық актілерді мемлекеттік тіркеу тізілімінде № 4966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Ордабасы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Ордабасы аудандық мәслихатының 2018 жылғы 20 желтоқсандағы № 37/1 "2019-2021 жылдарға арналған аудандық бюджет туралы" (Нормативтік құқықтық актілерді мемлекеттік тіркеу тізілімінде 4849 нөмірімен тіркелген, 2019 жылғы 26 қаңтардағы "Ордабасы оттары" газетінде және 2019 жылы 29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Ордабасы ауданының 2019-2021 жылдарға арналған аудандық бюджеті тиісінше 1, 2 және 3 қосымшаларға сәйкес, оның ішінде 2019 жылға мынадай көлемде бекітілсін:</w:t>
      </w:r>
    </w:p>
    <w:p>
      <w:pPr>
        <w:spacing w:after="0"/>
        <w:ind w:left="0"/>
        <w:jc w:val="both"/>
      </w:pPr>
      <w:r>
        <w:rPr>
          <w:rFonts w:ascii="Times New Roman"/>
          <w:b w:val="false"/>
          <w:i w:val="false"/>
          <w:color w:val="000000"/>
          <w:sz w:val="28"/>
        </w:rPr>
        <w:t>
      1) кірістер – 19 901 510 мың теңге:</w:t>
      </w:r>
    </w:p>
    <w:p>
      <w:pPr>
        <w:spacing w:after="0"/>
        <w:ind w:left="0"/>
        <w:jc w:val="both"/>
      </w:pPr>
      <w:r>
        <w:rPr>
          <w:rFonts w:ascii="Times New Roman"/>
          <w:b w:val="false"/>
          <w:i w:val="false"/>
          <w:color w:val="000000"/>
          <w:sz w:val="28"/>
        </w:rPr>
        <w:t>
      салықтық түсімдер – 953 054 мың теңге;</w:t>
      </w:r>
    </w:p>
    <w:p>
      <w:pPr>
        <w:spacing w:after="0"/>
        <w:ind w:left="0"/>
        <w:jc w:val="both"/>
      </w:pPr>
      <w:r>
        <w:rPr>
          <w:rFonts w:ascii="Times New Roman"/>
          <w:b w:val="false"/>
          <w:i w:val="false"/>
          <w:color w:val="000000"/>
          <w:sz w:val="28"/>
        </w:rPr>
        <w:t>
      салықтық емес түсімдер – 16 854 мың теңге;</w:t>
      </w:r>
    </w:p>
    <w:p>
      <w:pPr>
        <w:spacing w:after="0"/>
        <w:ind w:left="0"/>
        <w:jc w:val="both"/>
      </w:pPr>
      <w:r>
        <w:rPr>
          <w:rFonts w:ascii="Times New Roman"/>
          <w:b w:val="false"/>
          <w:i w:val="false"/>
          <w:color w:val="000000"/>
          <w:sz w:val="28"/>
        </w:rPr>
        <w:t>
      негізгі капиталды сатудан түсетін түсімдер – 26 299 мың теңге;</w:t>
      </w:r>
    </w:p>
    <w:p>
      <w:pPr>
        <w:spacing w:after="0"/>
        <w:ind w:left="0"/>
        <w:jc w:val="both"/>
      </w:pPr>
      <w:r>
        <w:rPr>
          <w:rFonts w:ascii="Times New Roman"/>
          <w:b w:val="false"/>
          <w:i w:val="false"/>
          <w:color w:val="000000"/>
          <w:sz w:val="28"/>
        </w:rPr>
        <w:t>
      трансферттер түсімі – 18 905 303 мың теңге;</w:t>
      </w:r>
    </w:p>
    <w:p>
      <w:pPr>
        <w:spacing w:after="0"/>
        <w:ind w:left="0"/>
        <w:jc w:val="both"/>
      </w:pPr>
      <w:r>
        <w:rPr>
          <w:rFonts w:ascii="Times New Roman"/>
          <w:b w:val="false"/>
          <w:i w:val="false"/>
          <w:color w:val="000000"/>
          <w:sz w:val="28"/>
        </w:rPr>
        <w:t>
      2) шығындар – 20 010 248 мың теңге;</w:t>
      </w:r>
    </w:p>
    <w:p>
      <w:pPr>
        <w:spacing w:after="0"/>
        <w:ind w:left="0"/>
        <w:jc w:val="both"/>
      </w:pPr>
      <w:r>
        <w:rPr>
          <w:rFonts w:ascii="Times New Roman"/>
          <w:b w:val="false"/>
          <w:i w:val="false"/>
          <w:color w:val="000000"/>
          <w:sz w:val="28"/>
        </w:rPr>
        <w:t>
      3) таза бюджеттік кредиттеу – -12 199 мың теңге:</w:t>
      </w:r>
    </w:p>
    <w:p>
      <w:pPr>
        <w:spacing w:after="0"/>
        <w:ind w:left="0"/>
        <w:jc w:val="both"/>
      </w:pPr>
      <w:r>
        <w:rPr>
          <w:rFonts w:ascii="Times New Roman"/>
          <w:b w:val="false"/>
          <w:i w:val="false"/>
          <w:color w:val="000000"/>
          <w:sz w:val="28"/>
        </w:rPr>
        <w:t>
      бюджеттік кредиттер – 26 513 мың теңге;</w:t>
      </w:r>
    </w:p>
    <w:p>
      <w:pPr>
        <w:spacing w:after="0"/>
        <w:ind w:left="0"/>
        <w:jc w:val="both"/>
      </w:pPr>
      <w:r>
        <w:rPr>
          <w:rFonts w:ascii="Times New Roman"/>
          <w:b w:val="false"/>
          <w:i w:val="false"/>
          <w:color w:val="000000"/>
          <w:sz w:val="28"/>
        </w:rPr>
        <w:t>
      бюджеттік кредиттерді өтеу – 38 712 мың теңге;</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- 96 539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96 539 мың теңге:</w:t>
      </w:r>
    </w:p>
    <w:p>
      <w:pPr>
        <w:spacing w:after="0"/>
        <w:ind w:left="0"/>
        <w:jc w:val="both"/>
      </w:pPr>
      <w:r>
        <w:rPr>
          <w:rFonts w:ascii="Times New Roman"/>
          <w:b w:val="false"/>
          <w:i w:val="false"/>
          <w:color w:val="000000"/>
          <w:sz w:val="28"/>
        </w:rPr>
        <w:t>
      қарыздар түсімі – 26 513 мың теңге;</w:t>
      </w:r>
    </w:p>
    <w:p>
      <w:pPr>
        <w:spacing w:after="0"/>
        <w:ind w:left="0"/>
        <w:jc w:val="both"/>
      </w:pPr>
      <w:r>
        <w:rPr>
          <w:rFonts w:ascii="Times New Roman"/>
          <w:b w:val="false"/>
          <w:i w:val="false"/>
          <w:color w:val="000000"/>
          <w:sz w:val="28"/>
        </w:rPr>
        <w:t>
      қарыздарды өтеу – 38 712 мың теңге;</w:t>
      </w:r>
    </w:p>
    <w:p>
      <w:pPr>
        <w:spacing w:after="0"/>
        <w:ind w:left="0"/>
        <w:jc w:val="both"/>
      </w:pPr>
      <w:r>
        <w:rPr>
          <w:rFonts w:ascii="Times New Roman"/>
          <w:b w:val="false"/>
          <w:i w:val="false"/>
          <w:color w:val="000000"/>
          <w:sz w:val="28"/>
        </w:rPr>
        <w:t>
      бюджет қаражатының пайдаланылатын қалдықтары – 108 738 мың тенге.".</w:t>
      </w:r>
    </w:p>
    <w:bookmarkStart w:name="z4"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3. "Ордабасы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Ордабасы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Ордабасы аудандық мәслихаттың интернет-ресурсына орналастыруын қамтамасыз етсін.</w:t>
      </w:r>
    </w:p>
    <w:bookmarkStart w:name="z6" w:id="4"/>
    <w:p>
      <w:pPr>
        <w:spacing w:after="0"/>
        <w:ind w:left="0"/>
        <w:jc w:val="both"/>
      </w:pPr>
      <w:r>
        <w:rPr>
          <w:rFonts w:ascii="Times New Roman"/>
          <w:b w:val="false"/>
          <w:i w:val="false"/>
          <w:color w:val="000000"/>
          <w:sz w:val="28"/>
        </w:rPr>
        <w:t>
      4. Осы шешім 2019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Раймбеков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Садвахасов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17 сәуірдегі № 42/1</w:t>
            </w:r>
            <w:r>
              <w:br/>
            </w: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20 желтоқсандағы № 37/1</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2019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73"/>
        <w:gridCol w:w="1050"/>
        <w:gridCol w:w="1188"/>
        <w:gridCol w:w="5806"/>
        <w:gridCol w:w="271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19 901 510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953 054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339 658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339 658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336 093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336 093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232 553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227 103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23 284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бас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16 854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26 299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26 299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26 299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18 905 303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18 905 303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трасферттер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18 905 303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20 010 248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356 527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152 706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25 335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25 335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127 371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125 921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200 946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65 232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25 232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33 854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33 854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60 109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44 807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44 807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41 807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38 741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38 741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38 741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38 741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12 831 859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1 791 264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1 791 264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1 791 264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10 610 085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8 365 903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8 256 884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109 019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2 244 182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2 244 182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430 510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430 510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355 613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37 269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22 843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қамтамасыздандыру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1 391 173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874 884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870 801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870 801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465 938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465 938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48 606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104 488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60 886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50 351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50 351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37 122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2 390 326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1 576 342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847 365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847 365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728 977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16 628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430 445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281 904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631 754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631 754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211 005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Қаланыжәнеелдімекендердіабаттандырудыдамыту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67 558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353 191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182 230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182 230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20 579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161 601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477 870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97 999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97 999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97 999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196 491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178 647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141 101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107 343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80 918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72 090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26 425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26 425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76 037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66 439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31 089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447 841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16 962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16 962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16 962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430 879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430 879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Газтасымалдау жүйесін дамыту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430 879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343 421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279 001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24 099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24 099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254 902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16 661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31 861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190 463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42 835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42 835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42 835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34 887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34 887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21 777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21 777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329 309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329 309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329 309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321 909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127 433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105 783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105 783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19 786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67 497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1 180 710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1 180 710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1 180 710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493 502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685 201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Ауыл,су, орман, балық шаруашылығы, ерекше қорғалатын табиғи аумақтар, қоршаған ортаны және жануарлар дүниесін қорғау, жер қатынастары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38 712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38 712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38 712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38 712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-96 539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96 539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38 712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38 712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38 712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38 712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108 738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17 сәуірдегі № 42/1</w:t>
            </w:r>
            <w:r>
              <w:br/>
            </w:r>
            <w:r>
              <w:rPr>
                <w:rFonts w:ascii="Times New Roman"/>
                <w:b w:val="false"/>
                <w:i w:val="false"/>
                <w:color w:val="000000"/>
                <w:sz w:val="20"/>
              </w:rPr>
              <w:t>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20 желтоқсандағы № 37/1</w:t>
            </w:r>
            <w:r>
              <w:br/>
            </w:r>
            <w:r>
              <w:rPr>
                <w:rFonts w:ascii="Times New Roman"/>
                <w:b w:val="false"/>
                <w:i w:val="false"/>
                <w:color w:val="000000"/>
                <w:sz w:val="20"/>
              </w:rPr>
              <w:t>шешіміне 2-қосымша</w:t>
            </w:r>
          </w:p>
        </w:tc>
      </w:tr>
    </w:tbl>
    <w:p>
      <w:pPr>
        <w:spacing w:after="0"/>
        <w:ind w:left="0"/>
        <w:jc w:val="left"/>
      </w:pPr>
      <w:r>
        <w:rPr>
          <w:rFonts w:ascii="Times New Roman"/>
          <w:b/>
          <w:i w:val="false"/>
          <w:color w:val="000000"/>
        </w:rPr>
        <w:t xml:space="preserve"> 2020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788"/>
        <w:gridCol w:w="1071"/>
        <w:gridCol w:w="1212"/>
        <w:gridCol w:w="5678"/>
        <w:gridCol w:w="276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16 730 741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971 566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283 167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283 167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336 093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336 093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307 556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302 106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34 980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23 284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бас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16 854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26 299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26 299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26 299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15 716 022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15 716 022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15 716 022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16 730 741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268 535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143 814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23 608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23 608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120 206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120 206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121 846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23 521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23 521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32 833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32 833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65 492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65 492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114 815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101 515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101 515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98 515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36 220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36 220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36 220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36 220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10 025 950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1 645 219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1 645 219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1 645 219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7 901 330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6 987 522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6 879 516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108 006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913 808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913 808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479 401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479 401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355 613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31 815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77 329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қамтамасыздандыру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676 364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369 124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365 497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365 497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260 430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260 430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23 572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23 740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49 409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47 316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56 011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46 810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46 810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34 331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1 381 788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721 740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621 740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325 788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281 904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514 656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514 656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Қаланыжәнеелдімекендердіабаттандырудыдамыту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304 383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63 273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145 392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145 392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145 342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420 906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79 256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79 256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79 256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181 007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163 163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126 226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103 983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77 558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68 901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26 425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26 425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56 660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48 040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19 389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28 651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1 877 722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877 722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877 722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Газтасымалдау жүйесін дамыту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877 722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339 562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275 604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254 265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31 861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190 463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21 123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21 123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21 123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42 835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42 835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42 835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32 454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32 454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20 510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20 510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319 261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319 261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319 261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319 261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38 121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19 621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19 621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19 621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1 199 001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1 199 001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1 199 001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493 502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705 499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38 712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38 712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38 712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38 712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38 712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38 712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38 712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38 712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38 712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17 сәуірдегі № 42/1</w:t>
            </w:r>
            <w:r>
              <w:br/>
            </w:r>
            <w:r>
              <w:rPr>
                <w:rFonts w:ascii="Times New Roman"/>
                <w:b w:val="false"/>
                <w:i w:val="false"/>
                <w:color w:val="000000"/>
                <w:sz w:val="20"/>
              </w:rPr>
              <w:t>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20 желтоқсандағы № 37/1</w:t>
            </w:r>
            <w:r>
              <w:br/>
            </w:r>
            <w:r>
              <w:rPr>
                <w:rFonts w:ascii="Times New Roman"/>
                <w:b w:val="false"/>
                <w:i w:val="false"/>
                <w:color w:val="000000"/>
                <w:sz w:val="20"/>
              </w:rPr>
              <w:t>шешіміне 3-қосымша</w:t>
            </w:r>
          </w:p>
        </w:tc>
      </w:tr>
    </w:tbl>
    <w:p>
      <w:pPr>
        <w:spacing w:after="0"/>
        <w:ind w:left="0"/>
        <w:jc w:val="left"/>
      </w:pPr>
      <w:r>
        <w:rPr>
          <w:rFonts w:ascii="Times New Roman"/>
          <w:b/>
          <w:i w:val="false"/>
          <w:color w:val="000000"/>
        </w:rPr>
        <w:t xml:space="preserve"> 2021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788"/>
        <w:gridCol w:w="1071"/>
        <w:gridCol w:w="1212"/>
        <w:gridCol w:w="5678"/>
        <w:gridCol w:w="276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15 642 179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1 053 141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283 167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283 167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336 093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336 093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389 131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383 681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34 980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23 284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бас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16 854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26 299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26 299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26 299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14 545 885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14 545 885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14 545 885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15 642 179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268 535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143 814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23 608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23 608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120 206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120 206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121 846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23 521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23 521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32 833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32 833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65 492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65 492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114 815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101 515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101 515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98 515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36 220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36 220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36 220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36 220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9 325 950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1 645 219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1 645 219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1 645 219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7 201 330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6 987 522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6 879 516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108 006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213 808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213 808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479 401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479 401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355 613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31 815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77 329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қамтамасыздандыру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601 361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294 121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290 494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290 494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260 430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260 430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23 572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23 740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49 409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47 316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56 011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46 810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46 810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34 331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881 788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421 740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321 740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25 788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281 904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314 656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314 656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Қаланыжәнеелдімекендердіабаттандырудыдамыту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104 383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63 273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145 392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145 392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145 342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420 906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79 256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79 256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79 256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181 007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163 163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126 226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103 983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77 558</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68 901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26 425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26 425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56 660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48 040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19 389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28 651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2 067 765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1 067 765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1 067 765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Газтасымалдау жүйесін дамыту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1 067 765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339 562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275 604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254 265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31 861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190 463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21 123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21 123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21 123</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42 835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42 835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42 835</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32 454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32 454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20 510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20 510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319 261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319 261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319 261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319 261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38 121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19 621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19 621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19 621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1 195 399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1 195 399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1 195 399</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493 502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701 897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38 712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38 712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38 712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38 712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активьерін сатып алудан түсетін түсімдер</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38 712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38 712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38 712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38 712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38 712</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17 сәуірдегі № 42/1</w:t>
            </w:r>
            <w:r>
              <w:br/>
            </w:r>
            <w:r>
              <w:rPr>
                <w:rFonts w:ascii="Times New Roman"/>
                <w:b w:val="false"/>
                <w:i w:val="false"/>
                <w:color w:val="000000"/>
                <w:sz w:val="20"/>
              </w:rPr>
              <w:t>шешіміне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20 желтоқсандағы № 37/1</w:t>
            </w:r>
            <w:r>
              <w:br/>
            </w:r>
            <w:r>
              <w:rPr>
                <w:rFonts w:ascii="Times New Roman"/>
                <w:b w:val="false"/>
                <w:i w:val="false"/>
                <w:color w:val="000000"/>
                <w:sz w:val="20"/>
              </w:rPr>
              <w:t>шешіміне 4-қосымша</w:t>
            </w:r>
          </w:p>
        </w:tc>
      </w:tr>
    </w:tbl>
    <w:p>
      <w:pPr>
        <w:spacing w:after="0"/>
        <w:ind w:left="0"/>
        <w:jc w:val="left"/>
      </w:pPr>
      <w:r>
        <w:rPr>
          <w:rFonts w:ascii="Times New Roman"/>
          <w:b/>
          <w:i w:val="false"/>
          <w:color w:val="000000"/>
        </w:rPr>
        <w:t xml:space="preserve"> Бюджеттік инвестициялық жобаларды (бағдарламаларды) іске асыруға және заңды тұлғалардың жарғылық қорын қалыптастыруға бағытталған бюджеттік бағдарламалар бөлінісінде 2019-2021 жылдарға арналған аудандық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3"/>
        <w:gridCol w:w="1007"/>
        <w:gridCol w:w="2123"/>
        <w:gridCol w:w="2123"/>
        <w:gridCol w:w="548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энергетикалық жүйені дамыту</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