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b9339" w14:textId="22b93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 салығының базалық мөлшерлемелерін түзету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Кентау қалалық мәслихатының 2019 жылғы 29 қарашадағы № 320 шешiмi. Түркістан облысының Әдiлет департаментiнде 2019 жылғы 13 желтоқсанда № 5299 болып тiркелдi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01.01.2020 бастап қолданысқа енгізіледі.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23 қаңтар 2001 жылғы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"Салық және бюджетке төленетін басқа да міндетті төлемдер туралы" (Салық кодексі) Қазақстан Республикасының 2017 жылғы 25 желтоқсандағы Кодексінің 510-баптың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Кентау қалалық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Кентау қалалық мәслихатының 2016 жылғы 28 қарашадағы № 57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(Нормативтік құқықтық құқықтық актілерді мемлекеттік тіркеу тізілімінде № 3939 тіркелген) Кентау қаласының жерлерді аймақтарға бөлу схемасы негізінде, Қазақстан Республикасының "Салық және бюджетке төленетін басқа да міндетті төлемдер туралы" (Салық кодексі) Кодексінің </w:t>
      </w:r>
      <w:r>
        <w:rPr>
          <w:rFonts w:ascii="Times New Roman"/>
          <w:b w:val="false"/>
          <w:i w:val="false"/>
          <w:color w:val="000000"/>
          <w:sz w:val="28"/>
        </w:rPr>
        <w:t>505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506-баптарында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жер салығының базалық мөлшелемелерін 1, 2, 3, 4, 5, 6, 7, 8, 9 аймақтарда 50 (елу) пайызға арттырылсын.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Түркістан облысы Кентау қалалық мәслихатының 29.11.2021 </w:t>
      </w:r>
      <w:r>
        <w:rPr>
          <w:rFonts w:ascii="Times New Roman"/>
          <w:b w:val="false"/>
          <w:i w:val="false"/>
          <w:color w:val="ff0000"/>
          <w:sz w:val="28"/>
        </w:rPr>
        <w:t>№ 93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шешiмiмен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"Кентау қалалық мәслихат аппараты" мемлекеттік мекемесі Қазақстан Республикасының заңнамасында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"Қазақстан Республикасы Әділет министрлігі Түркістан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ресми жарияланғаннан кейін осы шешімді Кентау қалалық мәслихатының интернет-ресурсына орналастыруын қамтамасыз етсін.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2020 жылдың 1 қаңтарынан бастап қолданысқа енгізілсін.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Кентау қалалық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М.Күнпейсов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Кентау қалалық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Балабиев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