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733f" w14:textId="d787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2017 жылғы 21 қыркүйектегі № 15/107-VI "Арыс қаласы бойынша коммуналдық қалдықтардың түзілу мен жинақталу нормаларын, тұрмыстық қатты қалдықтарды жинауға, әкетуге, кәдеге жаратуға, қайта өңдеуге және көмуге арналған тарифтерді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2019 жылғы 29 қарашадағы № 42/295-VI шешiмi. Түркістан облысының Әдiлет департаментiнде 2019 жылғы 4 желтоқсанда № 5279 болып тiркелдi. Күші жойылды - Түркістан облысы Арыс қалалық мәслихатының 2024 жылғы 5 қаңтардағы № 13/79-VІІІ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Арыс қалалық мәслихатының 05.01.2024 </w:t>
      </w:r>
      <w:r>
        <w:rPr>
          <w:rFonts w:ascii="Times New Roman"/>
          <w:b w:val="false"/>
          <w:i w:val="false"/>
          <w:color w:val="ff0000"/>
          <w:sz w:val="28"/>
        </w:rPr>
        <w:t>№ 13/79-VІІІ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жылдың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"Коммуналдық қалдықтардың түзілу және жинақталу нормаларын есептеудің үлгілік қағидаларын бекіту туралы" Қазақстан Республикасы Энергетика министрінің 2014 жылғы 25 қарашадағы № 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10030 тіркелген) сәйкес,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2017 жылғы 21 қыркүйектегі № 15/107-VI "Арыс қаласы бойынша коммуналдық қалдықтардың түзілу мен жинақталу нормаларын, тұрмыстық қатты қалдықтарды жинауға, әкетуге, кәдеге жаратуға, қайта өңдеуге және көмуге арналған тарифтерді бекіту туралы" (Нормативтік құқықтық актілерді мемлекеттік тіркеу тізілімінде № 4232 тіркелген, 2017 жылы 26 қазанда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"Арыс қалалық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Арыс қалалық мәслихатының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Арыс қалалық мәслихат аппаратының басшысы М. Сыдыховқа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42/295-VІ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15/107-VІ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қаласы бойынша тұрғын үй қоры мен тұрғын емес үй-жайлар объектілерінің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жылдық жинақталу нормалары,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аяққиімді,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