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3431" w14:textId="0073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әлеуметтік маңызы бар азық-түлік тауарларына бағаларды тұрақтандыру тетіктерін іске асырудың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4 қарашадағы № 253 қаулысы. Түркістан облысының Әдiлет департаментiнде 2019 жылғы 8 қарашада № 5240 болып тiркелді. Күші жойылды - Түркістан облысы әкiмдiгiнiң 2024 жылғы 4 шілдедегі № 136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04.07.2024 № 136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7-бабының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және Қазақстан Республикасы Ауыл шаруашылығы министрінің 2019 жылғы 29 шілдедегі № 280 "Әлеуметтік маңызы бар азық-түлік тауарларына бағаларды тұрақтандыру тетіктерін іске асырудың үлгілік қағидаларын бекіту туралы" (Нормативтік құқықтық актілерді мемлекеттік тіркеу тізілімінде № 19123 болып тіркелген) бұйрығының </w:t>
      </w:r>
      <w:r>
        <w:rPr>
          <w:rFonts w:ascii="Times New Roman"/>
          <w:b w:val="false"/>
          <w:i w:val="false"/>
          <w:color w:val="000000"/>
          <w:sz w:val="28"/>
        </w:rPr>
        <w:t>2-тармағына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облысында әлеуметтік маңызы бар азық-түлік тауарларына бағаларды тұрақтандыру тетіктерін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ауыл шаруашылығы басқармасы" мемлекеттік мекемесі заңнамада белгіленген тәртіппен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әкiмiнiң орынбасары Ұ.Қ.Тәжібаевқа жүктелсiн.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Қ.Қ.Айтмұхаметов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М.И.Мырзалиев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Ұ.Қ.Тәжібаев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"Түркістан облысында әлеуметтік маңызы бар азық-түлік тауарларына бағаларды тұрақтандыру тетіктерін іске асырудың Қағидаларын бекіту туралы" 2019 жылғы "___" _____________ №____ облыс әкімдігінің қаулысына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"4" қарашадағы 2019 жылғы</w:t>
            </w:r>
            <w:r>
              <w:br/>
            </w:r>
            <w:r>
              <w:rPr>
                <w:rFonts w:ascii="Times New Roman"/>
                <w:b w:val="false"/>
                <w:i w:val="false"/>
                <w:color w:val="000000"/>
                <w:sz w:val="20"/>
              </w:rPr>
              <w:t>№ 253 қаулысына қосымша</w:t>
            </w:r>
          </w:p>
        </w:tc>
      </w:tr>
    </w:tbl>
    <w:bookmarkStart w:name="z8" w:id="6"/>
    <w:p>
      <w:pPr>
        <w:spacing w:after="0"/>
        <w:ind w:left="0"/>
        <w:jc w:val="left"/>
      </w:pPr>
      <w:r>
        <w:rPr>
          <w:rFonts w:ascii="Times New Roman"/>
          <w:b/>
          <w:i w:val="false"/>
          <w:color w:val="000000"/>
        </w:rPr>
        <w:t xml:space="preserve"> Түркістан облысына әлеуметтік маңызы бар азық-түлік тауарларына бағаларды тұрақтандыру тетіктерін іске асырудың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Түркістан облысында әлеуметтік маңызы бар азық-түлік тауарларына бағаларды тұрақтандыру тетіктерін іске асырудың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7-бабы 2-тармағы </w:t>
      </w:r>
      <w:r>
        <w:rPr>
          <w:rFonts w:ascii="Times New Roman"/>
          <w:b w:val="false"/>
          <w:i w:val="false"/>
          <w:color w:val="000000"/>
          <w:sz w:val="28"/>
        </w:rPr>
        <w:t>17-10)-тармақшасына</w:t>
      </w:r>
      <w:r>
        <w:rPr>
          <w:rFonts w:ascii="Times New Roman"/>
          <w:b w:val="false"/>
          <w:i w:val="false"/>
          <w:color w:val="000000"/>
          <w:sz w:val="28"/>
        </w:rPr>
        <w:t xml:space="preserve">,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тіркелген) сәйкес әзірленген және әлеуметтік маңызы бар азық-түлік тауарларына бағаларды тұрақтандыру тетіктерін іске асырудың тәртiбiн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9"/>
    <w:p>
      <w:pPr>
        <w:spacing w:after="0"/>
        <w:ind w:left="0"/>
        <w:jc w:val="both"/>
      </w:pPr>
      <w:r>
        <w:rPr>
          <w:rFonts w:ascii="Times New Roman"/>
          <w:b w:val="false"/>
          <w:i w:val="false"/>
          <w:color w:val="000000"/>
          <w:sz w:val="28"/>
        </w:rPr>
        <w:t>
      1) азық-түлiк тауарларының өңірлік тұрақтандыру қоры – облыс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p>
      <w:pPr>
        <w:spacing w:after="0"/>
        <w:ind w:left="0"/>
        <w:jc w:val="both"/>
      </w:pPr>
      <w:r>
        <w:rPr>
          <w:rFonts w:ascii="Times New Roman"/>
          <w:b w:val="false"/>
          <w:i w:val="false"/>
          <w:color w:val="000000"/>
          <w:sz w:val="28"/>
        </w:rPr>
        <w:t>
      5-1) ауыл шаруашылығы тауарын өндіруші (бұдан әрі – ауылшартауарынөндіруші) – ауыл шаруашылығы өнімін өндірумен айналысатын жеке немесе заңды тұлға;</w:t>
      </w:r>
    </w:p>
    <w:p>
      <w:pPr>
        <w:spacing w:after="0"/>
        <w:ind w:left="0"/>
        <w:jc w:val="both"/>
      </w:pPr>
      <w:r>
        <w:rPr>
          <w:rFonts w:ascii="Times New Roman"/>
          <w:b w:val="false"/>
          <w:i w:val="false"/>
          <w:color w:val="000000"/>
          <w:sz w:val="28"/>
        </w:rPr>
        <w:t>
      6) мамандандырылған ұйым – "Түркістан" әлеуметтік-кәсіпкерлік корпорациясы" акционерлік қоғамы";</w:t>
      </w:r>
    </w:p>
    <w:p>
      <w:pPr>
        <w:spacing w:after="0"/>
        <w:ind w:left="0"/>
        <w:jc w:val="both"/>
      </w:pPr>
      <w:r>
        <w:rPr>
          <w:rFonts w:ascii="Times New Roman"/>
          <w:b w:val="false"/>
          <w:i w:val="false"/>
          <w:color w:val="000000"/>
          <w:sz w:val="28"/>
        </w:rPr>
        <w:t>
      7) сатып алу интервенциялары – облыс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ұйымдардың әлеуметтік маңызы бар азық-түлік тауарларын сатып алуы жөніндегі іс-шаралар;</w:t>
      </w:r>
    </w:p>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азық-түлік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8-1) тіркелген баға – өндіруге, сақтауға, табиғи кемуге (кебуге), межелі орынға дейін жеткізуге кеткен шығындарды, сондай-ақ өнімнің өзіндік құнының 10 (он) пайызынан аспайтын маржалық табысты ескере отырып, әлеуметтік маңызы бар азық-түлік тауарының бағасы;</w:t>
      </w:r>
    </w:p>
    <w:p>
      <w:pPr>
        <w:spacing w:after="0"/>
        <w:ind w:left="0"/>
        <w:jc w:val="both"/>
      </w:pPr>
      <w:r>
        <w:rPr>
          <w:rFonts w:ascii="Times New Roman"/>
          <w:b w:val="false"/>
          <w:i w:val="false"/>
          <w:color w:val="000000"/>
          <w:sz w:val="28"/>
        </w:rPr>
        <w:t>
      8-2)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таурларын өткізу кезінде бағаны айқындау үшін қалыптастырылатын сауда үстемесі.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әкiмдiгiнiң 01.09.2020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күннен бастап қолданысқа енгізіледі); өзгерістер енгізілді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тетіктерінің тиімді және уақтылы қолданылуын қамтамасыз ету мақсатында Түркістан облысы әкімінің өкімімен Әлеуметтік маңызы бар азық-түлік тауарларына бағаларды тұрақтандыру тетіктерін іске асыруды қамтамасыз ету жөніндегі комиссия (бұдан әрі - Комиссия) құрылады және оның құрамы бекітіледі.</w:t>
      </w:r>
    </w:p>
    <w:bookmarkEnd w:id="10"/>
    <w:bookmarkStart w:name="z13" w:id="11"/>
    <w:p>
      <w:pPr>
        <w:spacing w:after="0"/>
        <w:ind w:left="0"/>
        <w:jc w:val="both"/>
      </w:pPr>
      <w:r>
        <w:rPr>
          <w:rFonts w:ascii="Times New Roman"/>
          <w:b w:val="false"/>
          <w:i w:val="false"/>
          <w:color w:val="000000"/>
          <w:sz w:val="28"/>
        </w:rPr>
        <w:t>
      4. Түркістан облысы әкімінің орынбасары Комиссияның төрағасы болып табылады, кәсіпкерлік, сауда және ауыл шаруашылығы басқармаларының, мүдделі мемлекеттік органдардың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1"/>
    <w:bookmarkStart w:name="z14" w:id="12"/>
    <w:p>
      <w:pPr>
        <w:spacing w:after="0"/>
        <w:ind w:left="0"/>
        <w:jc w:val="both"/>
      </w:pPr>
      <w:r>
        <w:rPr>
          <w:rFonts w:ascii="Times New Roman"/>
          <w:b w:val="false"/>
          <w:i w:val="false"/>
          <w:color w:val="000000"/>
          <w:sz w:val="28"/>
        </w:rPr>
        <w:t>
      5.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 және дауыс беруге құқығы жоқ.</w:t>
      </w:r>
    </w:p>
    <w:bookmarkEnd w:id="12"/>
    <w:bookmarkStart w:name="z15" w:id="13"/>
    <w:p>
      <w:pPr>
        <w:spacing w:after="0"/>
        <w:ind w:left="0"/>
        <w:jc w:val="both"/>
      </w:pPr>
      <w:r>
        <w:rPr>
          <w:rFonts w:ascii="Times New Roman"/>
          <w:b w:val="false"/>
          <w:i w:val="false"/>
          <w:color w:val="000000"/>
          <w:sz w:val="28"/>
        </w:rPr>
        <w:t>
      6. Комиссия отырысы, егер оған оның құрамының жалпы санының кемінде үштен екісі қатысса, заңды деп есептеледі.</w:t>
      </w:r>
    </w:p>
    <w:bookmarkEnd w:id="13"/>
    <w:bookmarkStart w:name="z16" w:id="14"/>
    <w:p>
      <w:pPr>
        <w:spacing w:after="0"/>
        <w:ind w:left="0"/>
        <w:jc w:val="both"/>
      </w:pPr>
      <w:r>
        <w:rPr>
          <w:rFonts w:ascii="Times New Roman"/>
          <w:b w:val="false"/>
          <w:i w:val="false"/>
          <w:color w:val="000000"/>
          <w:sz w:val="28"/>
        </w:rPr>
        <w:t>
      7. Комиссияның құзыретіне мыналар жатады:</w:t>
      </w:r>
    </w:p>
    <w:bookmarkEnd w:id="14"/>
    <w:p>
      <w:pPr>
        <w:spacing w:after="0"/>
        <w:ind w:left="0"/>
        <w:jc w:val="both"/>
      </w:pPr>
      <w:r>
        <w:rPr>
          <w:rFonts w:ascii="Times New Roman"/>
          <w:b w:val="false"/>
          <w:i w:val="false"/>
          <w:color w:val="000000"/>
          <w:sz w:val="28"/>
        </w:rPr>
        <w:t>
      1) Түркістан облысы аумағында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Қағидаларға</w:t>
      </w:r>
      <w:r>
        <w:rPr>
          <w:rFonts w:ascii="Times New Roman"/>
          <w:b w:val="false"/>
          <w:i w:val="false"/>
          <w:color w:val="000000"/>
          <w:sz w:val="28"/>
        </w:rPr>
        <w:t xml:space="preserve"> сәйкес қарыз беруге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ұйымның ұсыныстарын қарау.</w:t>
      </w:r>
    </w:p>
    <w:bookmarkStart w:name="z17" w:id="15"/>
    <w:p>
      <w:pPr>
        <w:spacing w:after="0"/>
        <w:ind w:left="0"/>
        <w:jc w:val="both"/>
      </w:pPr>
      <w:r>
        <w:rPr>
          <w:rFonts w:ascii="Times New Roman"/>
          <w:b w:val="false"/>
          <w:i w:val="false"/>
          <w:color w:val="000000"/>
          <w:sz w:val="28"/>
        </w:rPr>
        <w:t>
      8. "Түркістан облысының ауыл шаруашылығы басқармасы" мемлекеттік мекемесі (әрі қарай – Басқарма) Комиссияның жұмыс органы болып табылады.</w:t>
      </w:r>
    </w:p>
    <w:bookmarkEnd w:id="15"/>
    <w:bookmarkStart w:name="z18" w:id="16"/>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әкімдік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әкiмдiгiнiң 01.09.2020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10. Мамандандырылған ұйым ай сайын айдың 10-на дейін Басқармаға әлеуметтік маңызы бар азық-түлік тауарларына бағаларды тұрақтандыру тетіктерін іске асыру барысы туралы ақпаратты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ұсынады.</w:t>
      </w:r>
    </w:p>
    <w:bookmarkEnd w:id="17"/>
    <w:bookmarkStart w:name="z53" w:id="18"/>
    <w:p>
      <w:pPr>
        <w:spacing w:after="0"/>
        <w:ind w:left="0"/>
        <w:jc w:val="both"/>
      </w:pPr>
      <w:r>
        <w:rPr>
          <w:rFonts w:ascii="Times New Roman"/>
          <w:b w:val="false"/>
          <w:i w:val="false"/>
          <w:color w:val="000000"/>
          <w:sz w:val="28"/>
        </w:rPr>
        <w:t>
      10-1.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Басқарма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8"/>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Түркістан облысы әкiмдiгiнiң 01.09.2020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bookmarkStart w:name="z54" w:id="19"/>
    <w:p>
      <w:pPr>
        <w:spacing w:after="0"/>
        <w:ind w:left="0"/>
        <w:jc w:val="both"/>
      </w:pPr>
      <w:r>
        <w:rPr>
          <w:rFonts w:ascii="Times New Roman"/>
          <w:b w:val="false"/>
          <w:i w:val="false"/>
          <w:color w:val="000000"/>
          <w:sz w:val="28"/>
        </w:rPr>
        <w:t>
      10-2.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10-2-тармақпен толықтырылды - Түркістан облысы әкiмдiгiнiң 01.09.2020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күннен бастап қолданысқа енгізіледі); жаңа редакцияда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11. Басқарма Қазақстан Республикасы ауыл шаруашылығы және сауда және интеграция министрліктеріне:</w:t>
      </w:r>
    </w:p>
    <w:bookmarkEnd w:id="20"/>
    <w:p>
      <w:pPr>
        <w:spacing w:after="0"/>
        <w:ind w:left="0"/>
        <w:jc w:val="both"/>
      </w:pPr>
      <w:r>
        <w:rPr>
          <w:rFonts w:ascii="Times New Roman"/>
          <w:b w:val="false"/>
          <w:i w:val="false"/>
          <w:color w:val="000000"/>
          <w:sz w:val="28"/>
        </w:rPr>
        <w:t>
      1) ай сайын есепті айдан кейінгі айдың 20-күніне дейін әлеуметтік маңызы бар азық-түлік тауарларына бағаларды тұрақтандыру тетіктерінің іске асырылу барысы туралы ақпаратты;</w:t>
      </w:r>
    </w:p>
    <w:p>
      <w:pPr>
        <w:spacing w:after="0"/>
        <w:ind w:left="0"/>
        <w:jc w:val="both"/>
      </w:pPr>
      <w:r>
        <w:rPr>
          <w:rFonts w:ascii="Times New Roman"/>
          <w:b w:val="false"/>
          <w:i w:val="false"/>
          <w:color w:val="000000"/>
          <w:sz w:val="28"/>
        </w:rPr>
        <w:t>
      2) көкөніс өнімдерінің форвардтық шарттары шеңберінде ауылшартауарынөндірушілерді қаржыландыруға бір ай қалғанда алдын ала төлем сомасын, өткізу нүктелерін және (немесе) сауда объектілерін көрсете отырып, жеткізу графигін көрсете отырып, сатып алынатын көкөніс өнімдерінің көлемі туралы ақпаратты;</w:t>
      </w:r>
    </w:p>
    <w:p>
      <w:pPr>
        <w:spacing w:after="0"/>
        <w:ind w:left="0"/>
        <w:jc w:val="both"/>
      </w:pPr>
      <w:r>
        <w:rPr>
          <w:rFonts w:ascii="Times New Roman"/>
          <w:b w:val="false"/>
          <w:i w:val="false"/>
          <w:color w:val="000000"/>
          <w:sz w:val="28"/>
        </w:rPr>
        <w:t>
      3) форвардтық шарттар шеңберінде ауылшартауарынөндірушілерді түпкілікті қаржыландырғаннан кейін 10 (он) жұмыс күні ішінде өткізу нүктелерін және (немесе) сауда объектілерін көрсете отырып, сатып алынған көкөніс өнімдерінің көлемі, жеткізу графиктері туралы ақпаратты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1"/>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21"/>
    <w:bookmarkStart w:name="z22" w:id="22"/>
    <w:p>
      <w:pPr>
        <w:spacing w:after="0"/>
        <w:ind w:left="0"/>
        <w:jc w:val="both"/>
      </w:pPr>
      <w:r>
        <w:rPr>
          <w:rFonts w:ascii="Times New Roman"/>
          <w:b w:val="false"/>
          <w:i w:val="false"/>
          <w:color w:val="000000"/>
          <w:sz w:val="28"/>
        </w:rPr>
        <w:t xml:space="preserve">
      12. Әлеуметтік маңызы бар азық-түлік тауарларының нарығын тұрақтандыру мақсатында Басқарма әлеуметтік маңызы бар азық-түлік тауарларына бағаларды тұрақтандырудың: </w:t>
      </w:r>
    </w:p>
    <w:bookmarkEnd w:id="22"/>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Start w:name="z55" w:id="23"/>
    <w:p>
      <w:pPr>
        <w:spacing w:after="0"/>
        <w:ind w:left="0"/>
        <w:jc w:val="both"/>
      </w:pPr>
      <w:r>
        <w:rPr>
          <w:rFonts w:ascii="Times New Roman"/>
          <w:b w:val="false"/>
          <w:i w:val="false"/>
          <w:color w:val="000000"/>
          <w:sz w:val="28"/>
        </w:rPr>
        <w:t>
      12-1. Басқарма бөлетін, оның ішінде бұдан бұрын азық-түлік тауарларының өңірлік тұрақтандыру қорларын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12-1 -тармақпен толықтырылды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24"/>
    <w:p>
      <w:pPr>
        <w:spacing w:after="0"/>
        <w:ind w:left="0"/>
        <w:jc w:val="both"/>
      </w:pPr>
      <w:r>
        <w:rPr>
          <w:rFonts w:ascii="Times New Roman"/>
          <w:b w:val="false"/>
          <w:i w:val="false"/>
          <w:color w:val="000000"/>
          <w:sz w:val="28"/>
        </w:rPr>
        <w:t>
      12-2. Әлеуметтік маңызы бар азық-түлік тауарларына бағаны тұрақтандыру тетіктерін іске асыру шеңберінде көкөніс өнімдерін өндіру үшін ауылшартауарынөндірушілерді қаржыландыру кезінде тіркелген бағаны белгілей отырып, форвард қолданылады.</w:t>
      </w:r>
    </w:p>
    <w:bookmarkEnd w:id="24"/>
    <w:p>
      <w:pPr>
        <w:spacing w:after="0"/>
        <w:ind w:left="0"/>
        <w:jc w:val="both"/>
      </w:pPr>
      <w:r>
        <w:rPr>
          <w:rFonts w:ascii="Times New Roman"/>
          <w:b w:val="false"/>
          <w:i w:val="false"/>
          <w:color w:val="000000"/>
          <w:sz w:val="28"/>
        </w:rPr>
        <w:t>
      Көкөніс өнімдерін өндіру үшін ауылшартауарынөндірушілерді қаржыландыру форвардтық шарттың жалпы сомасының 70 (жетпіс) пайызы мөлшерінде алдын ала төлем және көкөніс өнімін жеткізгеннен кейін түпкілікті есеп айырысу шарттарында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12-2 -тармақпен толықтырылды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7" w:id="25"/>
    <w:p>
      <w:pPr>
        <w:spacing w:after="0"/>
        <w:ind w:left="0"/>
        <w:jc w:val="both"/>
      </w:pPr>
      <w:r>
        <w:rPr>
          <w:rFonts w:ascii="Times New Roman"/>
          <w:b w:val="false"/>
          <w:i w:val="false"/>
          <w:color w:val="000000"/>
          <w:sz w:val="28"/>
        </w:rPr>
        <w:t>
      12-3. Форвардтық шарттар шеңберінде сатып алынатын көкөніс өнімінің көлемі Комиссия шешіміне сәйкес өңірлік сұраныс негізінде облыс халқының үш айлық қажеттілігінің 50 пайызына дейін қалыптастырылады.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12-3 -тармақпен толықтырылды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26"/>
    <w:p>
      <w:pPr>
        <w:spacing w:after="0"/>
        <w:ind w:left="0"/>
        <w:jc w:val="both"/>
      </w:pPr>
      <w:r>
        <w:rPr>
          <w:rFonts w:ascii="Times New Roman"/>
          <w:b w:val="false"/>
          <w:i w:val="false"/>
          <w:color w:val="000000"/>
          <w:sz w:val="28"/>
        </w:rPr>
        <w:t>
      12-4. Мамандандырылған ұйым ауылшартауарынөндірушілерді форвардтық шарттар шеңберінде:</w:t>
      </w:r>
    </w:p>
    <w:bookmarkEnd w:id="26"/>
    <w:p>
      <w:pPr>
        <w:spacing w:after="0"/>
        <w:ind w:left="0"/>
        <w:jc w:val="both"/>
      </w:pPr>
      <w:r>
        <w:rPr>
          <w:rFonts w:ascii="Times New Roman"/>
          <w:b w:val="false"/>
          <w:i w:val="false"/>
          <w:color w:val="000000"/>
          <w:sz w:val="28"/>
        </w:rPr>
        <w:t>
      2023 жылғы 10 қаңтарға дейін 2023 жылы ерте шығатын көкөніс өнімдерін өндіру және 2023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ақпанға дейін 2023 жылғы күзгі түсімнің көкөніс өнімдерін өндіру және 2024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тамызға дейін 2024 жылы ерте шығатын көкөніс өнімдерін өндіру және 2024 жылдың көктемгі-жазғы кезеңінде халықты көкөніс өнімдерімен қамтамасыз ету үшін;</w:t>
      </w:r>
    </w:p>
    <w:p>
      <w:pPr>
        <w:spacing w:after="0"/>
        <w:ind w:left="0"/>
        <w:jc w:val="both"/>
      </w:pPr>
      <w:r>
        <w:rPr>
          <w:rFonts w:ascii="Times New Roman"/>
          <w:b w:val="false"/>
          <w:i w:val="false"/>
          <w:color w:val="000000"/>
          <w:sz w:val="28"/>
        </w:rPr>
        <w:t>
      2023 жылғы 1 қыркүйекке дейін 2024 жылғы күзгі түсімнің көкөніс өнімдерін өндіру және 2025 жылдың қысқы-көктемгі кезеңінде халықты көкөніс өнімдерімен қамтамасыз ету үшін қаржыландыруды жүзеге асырады.</w:t>
      </w:r>
    </w:p>
    <w:p>
      <w:pPr>
        <w:spacing w:after="0"/>
        <w:ind w:left="0"/>
        <w:jc w:val="both"/>
      </w:pPr>
      <w:r>
        <w:rPr>
          <w:rFonts w:ascii="Times New Roman"/>
          <w:b w:val="false"/>
          <w:i w:val="false"/>
          <w:color w:val="000000"/>
          <w:sz w:val="28"/>
        </w:rPr>
        <w:t>
      2024 жылдан бастап және одан кейінгі жылдары ауылшартауарынөндірушілерді көкөніс өнімдерін өндіру үшін қаржыландыру мынадай мерзімдерде жүзеге асырылады:</w:t>
      </w:r>
    </w:p>
    <w:p>
      <w:pPr>
        <w:spacing w:after="0"/>
        <w:ind w:left="0"/>
        <w:jc w:val="both"/>
      </w:pPr>
      <w:r>
        <w:rPr>
          <w:rFonts w:ascii="Times New Roman"/>
          <w:b w:val="false"/>
          <w:i w:val="false"/>
          <w:color w:val="000000"/>
          <w:sz w:val="28"/>
        </w:rPr>
        <w:t>
      ағымдағы қаржы жылының 1 тамызына дейін келесі жылдың қысқы-көктемгі кезеңінде халықты көкөніс өнімдерімен қамтамасыз ету үшін;</w:t>
      </w:r>
    </w:p>
    <w:p>
      <w:pPr>
        <w:spacing w:after="0"/>
        <w:ind w:left="0"/>
        <w:jc w:val="both"/>
      </w:pPr>
      <w:r>
        <w:rPr>
          <w:rFonts w:ascii="Times New Roman"/>
          <w:b w:val="false"/>
          <w:i w:val="false"/>
          <w:color w:val="000000"/>
          <w:sz w:val="28"/>
        </w:rPr>
        <w:t>
      ағымдағы қаржы жылының 1 қыркүйегіне дейін келесі жылдың көктемгі-жазғы кезеңінде халықты өніммен қамтамасыз ету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12-4 -тармақпен толықтырылды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27"/>
    <w:p>
      <w:pPr>
        <w:spacing w:after="0"/>
        <w:ind w:left="0"/>
        <w:jc w:val="both"/>
      </w:pPr>
      <w:r>
        <w:rPr>
          <w:rFonts w:ascii="Times New Roman"/>
          <w:b w:val="false"/>
          <w:i w:val="false"/>
          <w:color w:val="000000"/>
          <w:sz w:val="28"/>
        </w:rPr>
        <w:t>
      12-5.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12-5 -тармақпен толықтырылды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28"/>
    <w:p>
      <w:pPr>
        <w:spacing w:after="0"/>
        <w:ind w:left="0"/>
        <w:jc w:val="both"/>
      </w:pPr>
      <w:r>
        <w:rPr>
          <w:rFonts w:ascii="Times New Roman"/>
          <w:b w:val="false"/>
          <w:i w:val="false"/>
          <w:color w:val="000000"/>
          <w:sz w:val="28"/>
        </w:rPr>
        <w:t>
      12-6. Әлеуметтік маңызы бар азық-түлік тауарларына бағаны тұрақтандыру тетіктерін іске асыру шеңберінде көкөніс өнімдерін жеткізу мамандандырылған ұйым басқармамен бірлесіп маусымаралық кезеңде (қысқы-көктемгі кезең: ақпан, наурыз, сәуір; көктемгі-жазғы кезең: мамыр, маусым, шілде) қалыптастыратын график негізінде не ішкі нарықа реттеушілік әсер ету қажет болған жағдайда басқа кезеңдерде жүзеге асырылады.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12-6 -тармақпен толықтырылды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29"/>
    <w:p>
      <w:pPr>
        <w:spacing w:after="0"/>
        <w:ind w:left="0"/>
        <w:jc w:val="both"/>
      </w:pPr>
      <w:r>
        <w:rPr>
          <w:rFonts w:ascii="Times New Roman"/>
          <w:b w:val="false"/>
          <w:i w:val="false"/>
          <w:color w:val="000000"/>
          <w:sz w:val="28"/>
        </w:rPr>
        <w:t>
      12-7. Мамандандырылған ұйымдар басқармамен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12-7 -тармақпен толықтырылды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30"/>
    <w:p>
      <w:pPr>
        <w:spacing w:after="0"/>
        <w:ind w:left="0"/>
        <w:jc w:val="both"/>
      </w:pPr>
      <w:r>
        <w:rPr>
          <w:rFonts w:ascii="Times New Roman"/>
          <w:b w:val="false"/>
          <w:i w:val="false"/>
          <w:color w:val="000000"/>
          <w:sz w:val="28"/>
        </w:rPr>
        <w:t xml:space="preserve">
      12-8.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12-8 -тармақпен толықтырылды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31"/>
    <w:p>
      <w:pPr>
        <w:spacing w:after="0"/>
        <w:ind w:left="0"/>
        <w:jc w:val="left"/>
      </w:pPr>
      <w:r>
        <w:rPr>
          <w:rFonts w:ascii="Times New Roman"/>
          <w:b/>
          <w:i w:val="false"/>
          <w:color w:val="000000"/>
        </w:rPr>
        <w:t xml:space="preserve"> 3-тарау. Азық-түлік тауарларының тұрақтандыру қорлары қызметінің тәртібі</w:t>
      </w:r>
    </w:p>
    <w:bookmarkEnd w:id="31"/>
    <w:bookmarkStart w:name="z24" w:id="32"/>
    <w:p>
      <w:pPr>
        <w:spacing w:after="0"/>
        <w:ind w:left="0"/>
        <w:jc w:val="both"/>
      </w:pPr>
      <w:r>
        <w:rPr>
          <w:rFonts w:ascii="Times New Roman"/>
          <w:b w:val="false"/>
          <w:i w:val="false"/>
          <w:color w:val="000000"/>
          <w:sz w:val="28"/>
        </w:rPr>
        <w:t xml:space="preserve">
      13. Азық-түлік тауарларының тұрақтандыру қорларының қызметі өңірлік тұрақтандыру қорларын қалыптастыру және пайдалану жолымен жүзеге асырылады. </w:t>
      </w:r>
    </w:p>
    <w:bookmarkEnd w:id="32"/>
    <w:bookmarkStart w:name="z25" w:id="33"/>
    <w:p>
      <w:pPr>
        <w:spacing w:after="0"/>
        <w:ind w:left="0"/>
        <w:jc w:val="both"/>
      </w:pPr>
      <w:r>
        <w:rPr>
          <w:rFonts w:ascii="Times New Roman"/>
          <w:b w:val="false"/>
          <w:i w:val="false"/>
          <w:color w:val="000000"/>
          <w:sz w:val="28"/>
        </w:rPr>
        <w:t>
      14.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33"/>
    <w:bookmarkStart w:name="z26" w:id="34"/>
    <w:p>
      <w:pPr>
        <w:spacing w:after="0"/>
        <w:ind w:left="0"/>
        <w:jc w:val="both"/>
      </w:pPr>
      <w:r>
        <w:rPr>
          <w:rFonts w:ascii="Times New Roman"/>
          <w:b w:val="false"/>
          <w:i w:val="false"/>
          <w:color w:val="000000"/>
          <w:sz w:val="28"/>
        </w:rPr>
        <w:t xml:space="preserve">
      15.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 145 </w:t>
      </w:r>
      <w:r>
        <w:rPr>
          <w:rFonts w:ascii="Times New Roman"/>
          <w:b w:val="false"/>
          <w:i w:val="false"/>
          <w:color w:val="000000"/>
          <w:sz w:val="28"/>
        </w:rPr>
        <w:t>қаулысымен</w:t>
      </w:r>
      <w:r>
        <w:rPr>
          <w:rFonts w:ascii="Times New Roman"/>
          <w:b w:val="false"/>
          <w:i w:val="false"/>
          <w:color w:val="000000"/>
          <w:sz w:val="28"/>
        </w:rPr>
        <w:t xml:space="preserve"> бекітілген тізімнен қалыптастырылады.</w:t>
      </w:r>
    </w:p>
    <w:bookmarkEnd w:id="34"/>
    <w:bookmarkStart w:name="z27" w:id="35"/>
    <w:p>
      <w:pPr>
        <w:spacing w:after="0"/>
        <w:ind w:left="0"/>
        <w:jc w:val="both"/>
      </w:pPr>
      <w:r>
        <w:rPr>
          <w:rFonts w:ascii="Times New Roman"/>
          <w:b w:val="false"/>
          <w:i w:val="false"/>
          <w:color w:val="000000"/>
          <w:sz w:val="28"/>
        </w:rPr>
        <w:t xml:space="preserve">
      16.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Түркістан облысының статистика департаменті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Түркістан облысы әкiмдiгiнiң 01.09.2020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bookmarkStart w:name="z28" w:id="36"/>
    <w:p>
      <w:pPr>
        <w:spacing w:after="0"/>
        <w:ind w:left="0"/>
        <w:jc w:val="both"/>
      </w:pPr>
      <w:r>
        <w:rPr>
          <w:rFonts w:ascii="Times New Roman"/>
          <w:b w:val="false"/>
          <w:i w:val="false"/>
          <w:color w:val="000000"/>
          <w:sz w:val="28"/>
        </w:rPr>
        <w:t>
      17. Комиссия Түркістан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36"/>
    <w:bookmarkStart w:name="z29" w:id="37"/>
    <w:p>
      <w:pPr>
        <w:spacing w:after="0"/>
        <w:ind w:left="0"/>
        <w:jc w:val="both"/>
      </w:pPr>
      <w:r>
        <w:rPr>
          <w:rFonts w:ascii="Times New Roman"/>
          <w:b w:val="false"/>
          <w:i w:val="false"/>
          <w:color w:val="000000"/>
          <w:sz w:val="28"/>
        </w:rPr>
        <w:t>
      18. Түркістан облысы әкімдігінің қаулысымен Комиссияның ұсынымдары негізінде сатып алынатын азық-түлік тауарларының тізбесі және шекті сауда үстемесі бекітіледі.</w:t>
      </w:r>
    </w:p>
    <w:bookmarkEnd w:id="37"/>
    <w:bookmarkStart w:name="z30" w:id="38"/>
    <w:p>
      <w:pPr>
        <w:spacing w:after="0"/>
        <w:ind w:left="0"/>
        <w:jc w:val="both"/>
      </w:pPr>
      <w:r>
        <w:rPr>
          <w:rFonts w:ascii="Times New Roman"/>
          <w:b w:val="false"/>
          <w:i w:val="false"/>
          <w:color w:val="000000"/>
          <w:sz w:val="28"/>
        </w:rPr>
        <w:t>
      19.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сатып алу азық-түлік тауарларын өткізуге маманданған көтерме сауда жеткізушілерінен (дистрибьютерлерден)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9"/>
    <w:p>
      <w:pPr>
        <w:spacing w:after="0"/>
        <w:ind w:left="0"/>
        <w:jc w:val="both"/>
      </w:pPr>
      <w:r>
        <w:rPr>
          <w:rFonts w:ascii="Times New Roman"/>
          <w:b w:val="false"/>
          <w:i w:val="false"/>
          <w:color w:val="000000"/>
          <w:sz w:val="28"/>
        </w:rPr>
        <w:t>
      21.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w:t>
      </w:r>
    </w:p>
    <w:bookmarkEnd w:id="39"/>
    <w:bookmarkStart w:name="z63" w:id="40"/>
    <w:p>
      <w:pPr>
        <w:spacing w:after="0"/>
        <w:ind w:left="0"/>
        <w:jc w:val="both"/>
      </w:pPr>
      <w:r>
        <w:rPr>
          <w:rFonts w:ascii="Times New Roman"/>
          <w:b w:val="false"/>
          <w:i w:val="false"/>
          <w:color w:val="000000"/>
          <w:sz w:val="28"/>
        </w:rPr>
        <w:t>
      21-1.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21-1 -тармақпен толықтырылды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41"/>
    <w:p>
      <w:pPr>
        <w:spacing w:after="0"/>
        <w:ind w:left="0"/>
        <w:jc w:val="both"/>
      </w:pPr>
      <w:r>
        <w:rPr>
          <w:rFonts w:ascii="Times New Roman"/>
          <w:b w:val="false"/>
          <w:i w:val="false"/>
          <w:color w:val="000000"/>
          <w:sz w:val="28"/>
        </w:rPr>
        <w:t>
      22.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41"/>
    <w:bookmarkStart w:name="z34" w:id="42"/>
    <w:p>
      <w:pPr>
        <w:spacing w:after="0"/>
        <w:ind w:left="0"/>
        <w:jc w:val="both"/>
      </w:pPr>
      <w:r>
        <w:rPr>
          <w:rFonts w:ascii="Times New Roman"/>
          <w:b w:val="false"/>
          <w:i w:val="false"/>
          <w:color w:val="000000"/>
          <w:sz w:val="28"/>
        </w:rPr>
        <w:t>
      23. Мамандандырылған ұйым аграрлық азық-түлік нарығына реттеушілік ықпал ету қажет баға деңгейінің көтерілуі жағдайда, 2 (екі) жұмыс күнінен кешіктірмей, тауар интервенцияларын жүргізу туралы шешім қабылдайды.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Түркістан облысы әкiмдiгiнiң 01.09.2020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bookmarkStart w:name="z35" w:id="43"/>
    <w:p>
      <w:pPr>
        <w:spacing w:after="0"/>
        <w:ind w:left="0"/>
        <w:jc w:val="both"/>
      </w:pPr>
      <w:r>
        <w:rPr>
          <w:rFonts w:ascii="Times New Roman"/>
          <w:b w:val="false"/>
          <w:i w:val="false"/>
          <w:color w:val="000000"/>
          <w:sz w:val="28"/>
        </w:rPr>
        <w:t>
      24.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43"/>
    <w:bookmarkStart w:name="z36" w:id="44"/>
    <w:p>
      <w:pPr>
        <w:spacing w:after="0"/>
        <w:ind w:left="0"/>
        <w:jc w:val="both"/>
      </w:pPr>
      <w:r>
        <w:rPr>
          <w:rFonts w:ascii="Times New Roman"/>
          <w:b w:val="false"/>
          <w:i w:val="false"/>
          <w:color w:val="000000"/>
          <w:sz w:val="28"/>
        </w:rPr>
        <w:t>
      25.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44"/>
    <w:bookmarkStart w:name="z37" w:id="45"/>
    <w:p>
      <w:pPr>
        <w:spacing w:after="0"/>
        <w:ind w:left="0"/>
        <w:jc w:val="both"/>
      </w:pPr>
      <w:r>
        <w:rPr>
          <w:rFonts w:ascii="Times New Roman"/>
          <w:b w:val="false"/>
          <w:i w:val="false"/>
          <w:color w:val="000000"/>
          <w:sz w:val="28"/>
        </w:rPr>
        <w:t>
      26. Өңірлік тұрақтандыру қорының азық-түлік тауарларын тауар интервенциялары, азық-түлік тауарларын жаңарту үшін мамандандырылған ұйым өзінің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45"/>
    <w:bookmarkStart w:name="z38" w:id="46"/>
    <w:p>
      <w:pPr>
        <w:spacing w:after="0"/>
        <w:ind w:left="0"/>
        <w:jc w:val="both"/>
      </w:pPr>
      <w:r>
        <w:rPr>
          <w:rFonts w:ascii="Times New Roman"/>
          <w:b w:val="false"/>
          <w:i w:val="false"/>
          <w:color w:val="000000"/>
          <w:sz w:val="28"/>
        </w:rPr>
        <w:t>
      27. Бұл ретте өңдеу кәсіпорны өндірген дайын азық-түлік тауарының бағасы Түркістан облысы әкімдігінің қаулысымен бекітілген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46"/>
    <w:bookmarkStart w:name="z39" w:id="47"/>
    <w:p>
      <w:pPr>
        <w:spacing w:after="0"/>
        <w:ind w:left="0"/>
        <w:jc w:val="both"/>
      </w:pPr>
      <w:r>
        <w:rPr>
          <w:rFonts w:ascii="Times New Roman"/>
          <w:b w:val="false"/>
          <w:i w:val="false"/>
          <w:color w:val="000000"/>
          <w:sz w:val="28"/>
        </w:rPr>
        <w:t>
      28. Басқарма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48"/>
    <w:p>
      <w:pPr>
        <w:spacing w:after="0"/>
        <w:ind w:left="0"/>
        <w:jc w:val="left"/>
      </w:pPr>
      <w:r>
        <w:rPr>
          <w:rFonts w:ascii="Times New Roman"/>
          <w:b/>
          <w:i w:val="false"/>
          <w:color w:val="000000"/>
        </w:rPr>
        <w:t xml:space="preserve"> 4-тарау. Кәсіпкерлік субъектілеріне қарыз беру тәртібі</w:t>
      </w:r>
    </w:p>
    <w:bookmarkEnd w:id="48"/>
    <w:bookmarkStart w:name="z41" w:id="49"/>
    <w:p>
      <w:pPr>
        <w:spacing w:after="0"/>
        <w:ind w:left="0"/>
        <w:jc w:val="both"/>
      </w:pPr>
      <w:r>
        <w:rPr>
          <w:rFonts w:ascii="Times New Roman"/>
          <w:b w:val="false"/>
          <w:i w:val="false"/>
          <w:color w:val="000000"/>
          <w:sz w:val="28"/>
        </w:rPr>
        <w:t>
      29. Әлеуметтік маңызы бар азық-түлік тауарлары бағаларын тұрақтандыру мақсатында Басқарма мамандандырылған ұйымдар арқылы Комиссия айқындайтын азық-түлік тауарларының тізбесіне сәйкес кәсіпкерлік субъектілеріне қарыз береді. Қарыз беру қарыз шартын жасасу жолымен қайтарымдылық, қамтамасыз етілу және ақылылық талаптарымен жүзеге асырылады.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2" w:id="50"/>
    <w:p>
      <w:pPr>
        <w:spacing w:after="0"/>
        <w:ind w:left="0"/>
        <w:jc w:val="both"/>
      </w:pPr>
      <w:r>
        <w:rPr>
          <w:rFonts w:ascii="Times New Roman"/>
          <w:b w:val="false"/>
          <w:i w:val="false"/>
          <w:color w:val="000000"/>
          <w:sz w:val="28"/>
        </w:rPr>
        <w:t>
      30.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 жолымен қамтамасыз етіледі.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Түркістан облысы әкiмдiгiнiң 01.09.2020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күннен бастап қолданысқа енгізіледі) қаулысымен.</w:t>
      </w:r>
      <w:r>
        <w:br/>
      </w:r>
      <w:r>
        <w:rPr>
          <w:rFonts w:ascii="Times New Roman"/>
          <w:b w:val="false"/>
          <w:i w:val="false"/>
          <w:color w:val="000000"/>
          <w:sz w:val="28"/>
        </w:rPr>
        <w:t>
</w:t>
      </w:r>
    </w:p>
    <w:bookmarkStart w:name="z43" w:id="51"/>
    <w:p>
      <w:pPr>
        <w:spacing w:after="0"/>
        <w:ind w:left="0"/>
        <w:jc w:val="both"/>
      </w:pPr>
      <w:r>
        <w:rPr>
          <w:rFonts w:ascii="Times New Roman"/>
          <w:b w:val="false"/>
          <w:i w:val="false"/>
          <w:color w:val="000000"/>
          <w:sz w:val="28"/>
        </w:rPr>
        <w:t>
      31. Қарыз беру үшін кәсіпкерлік субъектілерін Комиссия кәсіпкерлік субъектілеріне қойылатын мынадай талаптарға (өлшемшарттарға) сәйкес айқындайды:</w:t>
      </w:r>
    </w:p>
    <w:bookmarkEnd w:id="51"/>
    <w:p>
      <w:pPr>
        <w:spacing w:after="0"/>
        <w:ind w:left="0"/>
        <w:jc w:val="both"/>
      </w:pPr>
      <w:r>
        <w:rPr>
          <w:rFonts w:ascii="Times New Roman"/>
          <w:b w:val="false"/>
          <w:i w:val="false"/>
          <w:color w:val="000000"/>
          <w:sz w:val="28"/>
        </w:rPr>
        <w:t>
      1) кепілдікке қойылатын мүліктің немесе банк кепілдігінің болуы;</w:t>
      </w:r>
    </w:p>
    <w:p>
      <w:pPr>
        <w:spacing w:after="0"/>
        <w:ind w:left="0"/>
        <w:jc w:val="both"/>
      </w:pPr>
      <w:r>
        <w:rPr>
          <w:rFonts w:ascii="Times New Roman"/>
          <w:b w:val="false"/>
          <w:i w:val="false"/>
          <w:color w:val="000000"/>
          <w:sz w:val="28"/>
        </w:rPr>
        <w:t>
      2) өтінімді қарау кезінде банкроттық немесе тарату сатысында болмауы;</w:t>
      </w:r>
    </w:p>
    <w:p>
      <w:pPr>
        <w:spacing w:after="0"/>
        <w:ind w:left="0"/>
        <w:jc w:val="both"/>
      </w:pPr>
      <w:r>
        <w:rPr>
          <w:rFonts w:ascii="Times New Roman"/>
          <w:b w:val="false"/>
          <w:i w:val="false"/>
          <w:color w:val="000000"/>
          <w:sz w:val="28"/>
        </w:rPr>
        <w:t>
      3) өтінімді қарау кезінде жосықсыз өнім берушілер тізілімінде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Түркістан облысы әкiмдiгiнiң 01.07.2021 </w:t>
      </w:r>
      <w:r>
        <w:rPr>
          <w:rFonts w:ascii="Times New Roman"/>
          <w:b w:val="false"/>
          <w:i w:val="false"/>
          <w:color w:val="00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52"/>
    <w:p>
      <w:pPr>
        <w:spacing w:after="0"/>
        <w:ind w:left="0"/>
        <w:jc w:val="both"/>
      </w:pPr>
      <w:r>
        <w:rPr>
          <w:rFonts w:ascii="Times New Roman"/>
          <w:b w:val="false"/>
          <w:i w:val="false"/>
          <w:color w:val="000000"/>
          <w:sz w:val="28"/>
        </w:rPr>
        <w:t>
      32. Комиссия кәсіпкерлік субъектісін айқындағаннан кейін мамандандырылған ұйым кәсіпкерлік субъектісіне қарыз береді.</w:t>
      </w:r>
    </w:p>
    <w:bookmarkEnd w:id="52"/>
    <w:bookmarkStart w:name="z45" w:id="53"/>
    <w:p>
      <w:pPr>
        <w:spacing w:after="0"/>
        <w:ind w:left="0"/>
        <w:jc w:val="both"/>
      </w:pPr>
      <w:r>
        <w:rPr>
          <w:rFonts w:ascii="Times New Roman"/>
          <w:b w:val="false"/>
          <w:i w:val="false"/>
          <w:color w:val="000000"/>
          <w:sz w:val="28"/>
        </w:rPr>
        <w:t>
      33.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сақтандыру шарты,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54"/>
    <w:p>
      <w:pPr>
        <w:spacing w:after="0"/>
        <w:ind w:left="0"/>
        <w:jc w:val="both"/>
      </w:pPr>
      <w:r>
        <w:rPr>
          <w:rFonts w:ascii="Times New Roman"/>
          <w:b w:val="false"/>
          <w:i w:val="false"/>
          <w:color w:val="000000"/>
          <w:sz w:val="28"/>
        </w:rPr>
        <w:t>
      34. Қарыз беру шарттары мамандандырылған ұйым мен кәсіпкерлік субъектісі арасында жасалған қарыз шартында белгіленеді.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Түркістан облысы әкiмдiгiнiң 30.03.2023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8" w:id="55"/>
    <w:p>
      <w:pPr>
        <w:spacing w:after="0"/>
        <w:ind w:left="0"/>
        <w:jc w:val="both"/>
      </w:pPr>
      <w:r>
        <w:rPr>
          <w:rFonts w:ascii="Times New Roman"/>
          <w:b w:val="false"/>
          <w:i w:val="false"/>
          <w:color w:val="000000"/>
          <w:sz w:val="28"/>
        </w:rPr>
        <w:t>
      36. Қарыз мерзімі өткен берешекті қайта қаржыландыруға берілмейді.</w:t>
      </w:r>
    </w:p>
    <w:bookmarkEnd w:id="55"/>
    <w:bookmarkStart w:name="z49" w:id="56"/>
    <w:p>
      <w:pPr>
        <w:spacing w:after="0"/>
        <w:ind w:left="0"/>
        <w:jc w:val="both"/>
      </w:pPr>
      <w:r>
        <w:rPr>
          <w:rFonts w:ascii="Times New Roman"/>
          <w:b w:val="false"/>
          <w:i w:val="false"/>
          <w:color w:val="000000"/>
          <w:sz w:val="28"/>
        </w:rPr>
        <w:t xml:space="preserve">
      37. Қарыз тек ұлттық валютада беріледі.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 облысы бойынша</w:t>
            </w:r>
            <w:r>
              <w:br/>
            </w:r>
            <w:r>
              <w:rPr>
                <w:rFonts w:ascii="Times New Roman"/>
                <w:b w:val="false"/>
                <w:i w:val="false"/>
                <w:color w:val="000000"/>
                <w:sz w:val="20"/>
              </w:rPr>
              <w:t>әлеуметтік маңызы бар</w:t>
            </w:r>
            <w:r>
              <w:br/>
            </w:r>
            <w:r>
              <w:rPr>
                <w:rFonts w:ascii="Times New Roman"/>
                <w:b w:val="false"/>
                <w:i w:val="false"/>
                <w:color w:val="000000"/>
                <w:sz w:val="20"/>
              </w:rPr>
              <w:t>азық-түлік тауарларына</w:t>
            </w:r>
            <w:r>
              <w:br/>
            </w:r>
            <w:r>
              <w:rPr>
                <w:rFonts w:ascii="Times New Roman"/>
                <w:b w:val="false"/>
                <w:i w:val="false"/>
                <w:color w:val="000000"/>
                <w:sz w:val="20"/>
              </w:rPr>
              <w:t>бағаларды тұрақтандыру</w:t>
            </w:r>
            <w:r>
              <w:br/>
            </w:r>
            <w:r>
              <w:rPr>
                <w:rFonts w:ascii="Times New Roman"/>
                <w:b w:val="false"/>
                <w:i w:val="false"/>
                <w:color w:val="000000"/>
                <w:sz w:val="20"/>
              </w:rPr>
              <w:t>тетіктерін іске асырудың</w:t>
            </w:r>
            <w:r>
              <w:br/>
            </w:r>
            <w:r>
              <w:rPr>
                <w:rFonts w:ascii="Times New Roman"/>
                <w:b w:val="false"/>
                <w:i w:val="false"/>
                <w:color w:val="000000"/>
                <w:sz w:val="20"/>
              </w:rPr>
              <w:t>қағидаларына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Азық-түлік тауарларының өңірлік тұрақтандыру қорын қалыптастыру туралы ақпарат 201__ жылғы "___" _____________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осы өңірдің тауар өндірушілерінен сатып алынғаны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кг/теңге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кг/теңге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басшысы М.О.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әлеуметтік маңызы бар</w:t>
            </w:r>
            <w:r>
              <w:br/>
            </w:r>
            <w:r>
              <w:rPr>
                <w:rFonts w:ascii="Times New Roman"/>
                <w:b w:val="false"/>
                <w:i w:val="false"/>
                <w:color w:val="000000"/>
                <w:sz w:val="20"/>
              </w:rPr>
              <w:t>азық-түлік тауарларына</w:t>
            </w:r>
            <w:r>
              <w:br/>
            </w:r>
            <w:r>
              <w:rPr>
                <w:rFonts w:ascii="Times New Roman"/>
                <w:b w:val="false"/>
                <w:i w:val="false"/>
                <w:color w:val="000000"/>
                <w:sz w:val="20"/>
              </w:rPr>
              <w:t>бағаларды тұрақтандыру</w:t>
            </w:r>
            <w:r>
              <w:br/>
            </w:r>
            <w:r>
              <w:rPr>
                <w:rFonts w:ascii="Times New Roman"/>
                <w:b w:val="false"/>
                <w:i w:val="false"/>
                <w:color w:val="000000"/>
                <w:sz w:val="20"/>
              </w:rPr>
              <w:t>тетіктерін іске асырудың</w:t>
            </w:r>
            <w:r>
              <w:br/>
            </w:r>
            <w:r>
              <w:rPr>
                <w:rFonts w:ascii="Times New Roman"/>
                <w:b w:val="false"/>
                <w:i w:val="false"/>
                <w:color w:val="000000"/>
                <w:sz w:val="20"/>
              </w:rPr>
              <w:t>қағидаларына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Өңірлік тұрақтандыру қорының азық-түлік тауарларының болуы және сақталуы туралы ақпарат 201__ жылғы "___" _____________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201___ жылғы "__" _________ бойынша запас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сақтаудағы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қоймаларында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меншік иелерінің қоймаларында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қызмет құны, айына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басшысы М.О.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бойынша</w:t>
            </w:r>
            <w:r>
              <w:br/>
            </w:r>
            <w:r>
              <w:rPr>
                <w:rFonts w:ascii="Times New Roman"/>
                <w:b w:val="false"/>
                <w:i w:val="false"/>
                <w:color w:val="000000"/>
                <w:sz w:val="20"/>
              </w:rPr>
              <w:t>әлеуметтік маңызы бар</w:t>
            </w:r>
            <w:r>
              <w:br/>
            </w:r>
            <w:r>
              <w:rPr>
                <w:rFonts w:ascii="Times New Roman"/>
                <w:b w:val="false"/>
                <w:i w:val="false"/>
                <w:color w:val="000000"/>
                <w:sz w:val="20"/>
              </w:rPr>
              <w:t>азық-түлік тауарларына</w:t>
            </w:r>
            <w:r>
              <w:br/>
            </w:r>
            <w:r>
              <w:rPr>
                <w:rFonts w:ascii="Times New Roman"/>
                <w:b w:val="false"/>
                <w:i w:val="false"/>
                <w:color w:val="000000"/>
                <w:sz w:val="20"/>
              </w:rPr>
              <w:t>бағаларды тұрақтандыру</w:t>
            </w:r>
            <w:r>
              <w:br/>
            </w:r>
            <w:r>
              <w:rPr>
                <w:rFonts w:ascii="Times New Roman"/>
                <w:b w:val="false"/>
                <w:i w:val="false"/>
                <w:color w:val="000000"/>
                <w:sz w:val="20"/>
              </w:rPr>
              <w:t>тетіктерін іске асырудың</w:t>
            </w:r>
            <w:r>
              <w:br/>
            </w:r>
            <w:r>
              <w:rPr>
                <w:rFonts w:ascii="Times New Roman"/>
                <w:b w:val="false"/>
                <w:i w:val="false"/>
                <w:color w:val="000000"/>
                <w:sz w:val="20"/>
              </w:rPr>
              <w:t>қағидаларына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Өңірлік тұрақтандыру қорының азық-түлік тауарларын пайдалану туралы ақпарат 201__ жылғы "___" _____________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интервенция жүргізу мақсатында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мақсатында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кг/теңге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кг/теңге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басшысы М.О.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