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f7a12" w14:textId="a5f7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облысының мемлекеттік орман қоры учаскелеріндегі орман пайдаланудың төлемақы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облыстық мәслихатының 2019 жылғы 13 қыркүйектегі № 42/437-VI шешімі. Түркістан облысының Әділет департаментінде 2019 жылғы 8 қазанда № 5203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2018 жылғы 25 желтоқсандағы "Салық және бюджетке төленетін басқа да міндетті төлемдер туралы" (Салық кодексі) кодексінің 587-бабының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8 шілдедегі Орман кодексінің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облыстық мәслихаты ШЕШІМ ҚАБЫЛДАДЫҚ: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Түркістан облысының мемлекеттік орман қоры учаскелеріндегі орман пайдаланудың төлемақы мөлшерлемелері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Оңтүстік Қазақстан облыстық мәслихатының 2015 жылғы 9 желтоқсандағы № 44/358-V "Оңтүстік Қазақстан облысының мемлекеттік орман қоры учаскелеріндегі орман пайдаланудың төлемақы ставкаларын бекіту туралы (Нормативтік құқықтық актілерді мемлекеттік тіркеу тізілімінде 2016 жылғы 5 қаңтарда № 3510 тіркелген, 2016 жылы 14 қаңтарда "Оңтүстік Қазақстан" газетінде № 5-6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"Түркістан облыстық мәслихат аппараты" мемлекеттік мекемесі Қазақстан Республикасының заңнамалық актілерінде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жарияланғаннан кейін Түркістан облыстық мәслихатының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Л.Тәшімов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қыркүйектегі № 42/437-VI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облысының мемлекеттік орман қоры учаскелерінде орманды пайдаланғаны үшін төлемақы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1347"/>
        <w:gridCol w:w="1347"/>
        <w:gridCol w:w="1348"/>
        <w:gridCol w:w="1348"/>
        <w:gridCol w:w="2007"/>
        <w:gridCol w:w="2008"/>
        <w:gridCol w:w="2010"/>
      </w:tblGrid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пайдаланудың түрлері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(АЕК)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пайдалану (10 жылдан 49 жылға дейін)</w:t>
            </w:r>
          </w:p>
        </w:tc>
      </w:tr>
      <w:tr>
        <w:trPr>
          <w:trHeight w:val="30" w:hRule="atLeast"/>
        </w:trPr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 және сауықтыру мақсаттарға мемлекеттік орман қоры жерлерін пайдалану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 мәдени,рекреациялық, туристік және спорттық мақсаттарға мемлекеттік орман қоры жерлерін пайдалану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шаруашылығы мұқтаждықтары үшін орман қоры учаскелерін пайдалану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пайдалану (1-10 жылға дейін)</w:t>
            </w:r>
          </w:p>
        </w:tc>
      </w:tr>
      <w:tr>
        <w:trPr>
          <w:trHeight w:val="30" w:hRule="atLeast"/>
        </w:trPr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 және сауықтыру мақсаттарға мемлекеттік орман қоры жерлерін пайдалану</w:t>
            </w:r>
          </w:p>
        </w:tc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күніне/ адам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 мәдени,рекреациялық, туристік және спорттық мақсаттарға мемлекеттік орман қоры жерлерін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ұяларын орналастыру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 өсіру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Көкөніс, бақша шаруашылығы және өзге де ауыл шаруашылығы дақылдарын өсіру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Салық кодексінің 510-бабының 1 тармағының талаптары ескеріле отырып, 503,506 (508) баптарға сәйкес жер салығы (белгіленген базалық мөлшерлемелері) деңгейінде айқындалады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шабу: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жай-күйі 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жай-күйі қанағаттанарлық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жай-күйі нашар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0,0670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жаю үшін</w:t>
            </w:r>
          </w:p>
        </w:tc>
      </w:tr>
      <w:tr>
        <w:trPr>
          <w:trHeight w:val="30" w:hRule="atLeast"/>
        </w:trPr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топтары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гектарға)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гектарға)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төлдері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Есек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жаюдың төлемақы мөлшерлемелері (теңге)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0,0268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0,0268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0,0469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қыркүйектегі № 42/437-VI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облысының мемлекеттік орман қоры учаскелерінде дәрілік өсімдіктерді, жабайы жемістерді, жаңғақтарды, жидектерді, техникалық шикізатты, қамыс пен саңырауқұлақтарды жинау және дайындау үшін төлемақы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6"/>
        <w:gridCol w:w="2182"/>
        <w:gridCol w:w="906"/>
        <w:gridCol w:w="2531"/>
        <w:gridCol w:w="4385"/>
      </w:tblGrid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Өсімдіктер мен жеміс-жидектердің атаулары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 түрі (құрғақ күйінде)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 – дәрмектік өсімдіктер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жалбызтікен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тамыры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0,0871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 қарақат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жемістері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0,2289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 бессмертник (цмин)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гүлдері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0,1960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Алқызыл долана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жемістері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0,0740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Айланшөп таран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0,1437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 андыз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тамыры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0,0871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 түйе жоңышқа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0,1960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жұпаргүл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0,2158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Шілтер жапырақ шаңқурай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0,1635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Қосүйлі қалақай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жапырақтар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0,1960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өгейшөп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гүлдер, жапырақтар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0,1306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жалбыз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0,1306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 бақбақ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тамыры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0,1742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түйшетен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гүлдері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0,1306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бақа жапырақ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жапырақтар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0,1306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 жусан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0,0982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түймедағы (ромашка)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гүлсебеттер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0,1960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тамырлар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0,0435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мыңжапырақ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0,1504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қырықбуыны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0,1504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Сұңғыла (цистанхе)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тамыры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0,0950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 кереуік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тамыры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0,1742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Үштармақ итошаған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0,1176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Шөлдік шалфей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жапырақтар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0,1176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Жаңғақтар мен жемістер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Итмұрын раушан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0,1742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Өрік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0,0316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Алша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0,0316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0,0316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Саңырауқұлақтар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сабағы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0,0423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Таңқурай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0,0792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Итшомырт шырғанақ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0,2376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 жаңғағы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жемістері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0,0831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Қызыл, қара қарақат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жемістері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0,2376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Ақ, қара тұт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жемістері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0,0297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шикізаттар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қыркүйектегі № 42/437-VI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облысының мемлекеттік орман қоры учаскелерінде екінші дәрежелі сүрек ресурстарын дайындағаны үшін төлемақы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4"/>
        <w:gridCol w:w="5126"/>
        <w:gridCol w:w="1268"/>
        <w:gridCol w:w="1724"/>
        <w:gridCol w:w="2918"/>
      </w:tblGrid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және бұта тұқымдастарының атаулары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дәрежелі сүрек ресурстары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(тонна)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Емен, шаған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бұтақтар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жапырақтар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томарлар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</w:tr>
      <w:tr>
        <w:trPr>
          <w:trHeight w:val="30" w:hRule="atLeast"/>
        </w:trPr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Қарағаш, үйеңкі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бұтақтар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жапырақтар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томарлар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тектес тал, терек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бұтақтар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жапырақтар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томарлар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 жаңғағы, шекілдеуік жаңғақ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бұтақтар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жапырақтар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томарлар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0,017 </w:t>
            </w:r>
          </w:p>
        </w:tc>
      </w:tr>
      <w:tr>
        <w:trPr>
          <w:trHeight w:val="30" w:hRule="atLeast"/>
        </w:trPr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Өрік, долана, шие, жиде, түт ағашы, алма ағашы, өзге де ағаш тұқымдастар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бұтақтар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жапырақтар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томарлар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Салық кодексінің 587-бабының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3-тармағына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кеспеағаш аймағының жалпыға ортақ пайдаланатын жолдардың қашықтығына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қарай төлемақы мөлшерлемелеріне мына коэффициенттер қолданылады: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км дейін -1,30; 40,1-60 км дейін - 0,75; 100 км астам -0,30.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10,1-25 км дейін -1,20; 60,1- 80 км дейін – 0,55;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25,1- 40 км дейін-1,00; 80,1- 100 км дейін– 0,40;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