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654269" w14:textId="f65426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Оңтүстік Қазақстан облысы әкімдігінің 2016 жылғы 14 наурыздағы № 57 "Агроөнеркәсіптік кешен саласындағы мемлекеттік көрсетілетін қызметтер регламенттерін бекіту туралы"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Түркістан облысы әкiмдiгiнiң 2019 жылғы 23 мамырдағы № 103 қаулысы. Түркістан облысының Әдiлет департаментiнде 2019 жылғы 24 мамырда № 5068 болып тiркелдi. Күші жойылды - Түркістан облысы әкiмдiгiнiң 2020 жылғы 30 маусымдағы № 142 қаулысымен</w:t>
      </w:r>
    </w:p>
    <w:p>
      <w:pPr>
        <w:spacing w:after="0"/>
        <w:ind w:left="0"/>
        <w:jc w:val="both"/>
      </w:pPr>
      <w:bookmarkStart w:name="z1" w:id="0"/>
      <w:r>
        <w:rPr>
          <w:rFonts w:ascii="Times New Roman"/>
          <w:b w:val="false"/>
          <w:i w:val="false"/>
          <w:color w:val="ff0000"/>
          <w:sz w:val="28"/>
        </w:rPr>
        <w:t xml:space="preserve">
      Ескерту. Күші жойылды - Түркістан облысы әкiмдiгiнiң 30.06.2020 № 142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27-бабының </w:t>
      </w:r>
      <w:r>
        <w:rPr>
          <w:rFonts w:ascii="Times New Roman"/>
          <w:b w:val="false"/>
          <w:i w:val="false"/>
          <w:color w:val="000000"/>
          <w:sz w:val="28"/>
        </w:rPr>
        <w:t>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16-бабының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3-тармақтарына</w:t>
      </w:r>
      <w:r>
        <w:rPr>
          <w:rFonts w:ascii="Times New Roman"/>
          <w:b w:val="false"/>
          <w:i w:val="false"/>
          <w:color w:val="000000"/>
          <w:sz w:val="28"/>
        </w:rPr>
        <w:t xml:space="preserve"> сәйкес, Түркістан облысының әкімдігі ҚАУЛЫ ЕТЕДІ:</w:t>
      </w:r>
    </w:p>
    <w:bookmarkStart w:name="z2" w:id="1"/>
    <w:p>
      <w:pPr>
        <w:spacing w:after="0"/>
        <w:ind w:left="0"/>
        <w:jc w:val="both"/>
      </w:pPr>
      <w:r>
        <w:rPr>
          <w:rFonts w:ascii="Times New Roman"/>
          <w:b w:val="false"/>
          <w:i w:val="false"/>
          <w:color w:val="000000"/>
          <w:sz w:val="28"/>
        </w:rPr>
        <w:t>
      1. Оңтүстік Қазақстан облысы әкімдігінің 2016 жылғы 14 наурыздағы № 57 "Агроөнеркәсіптік кешен саласындағы мемлекеттік көрсетілетін қызметтер регламенттерін бекіту туралы" (Нормативтік құқықтық актілерді мемлекеттік тіркеу тізілімінде № 3715 болып тіркелген, 2016 жылғы 22 сәуірде "Оңтүстік Қазақстан" газетінде жарияланған) </w:t>
      </w:r>
      <w:r>
        <w:rPr>
          <w:rFonts w:ascii="Times New Roman"/>
          <w:b w:val="false"/>
          <w:i w:val="false"/>
          <w:color w:val="000000"/>
          <w:sz w:val="28"/>
        </w:rPr>
        <w:t>қаулысына</w:t>
      </w:r>
      <w:r>
        <w:rPr>
          <w:rFonts w:ascii="Times New Roman"/>
          <w:b w:val="false"/>
          <w:i w:val="false"/>
          <w:color w:val="000000"/>
          <w:sz w:val="28"/>
        </w:rPr>
        <w:t xml:space="preserve"> мынадай өзгерістер енгізілсін:</w:t>
      </w:r>
    </w:p>
    <w:bookmarkEnd w:id="1"/>
    <w:bookmarkStart w:name="z3" w:id="2"/>
    <w:p>
      <w:pPr>
        <w:spacing w:after="0"/>
        <w:ind w:left="0"/>
        <w:jc w:val="both"/>
      </w:pPr>
      <w:r>
        <w:rPr>
          <w:rFonts w:ascii="Times New Roman"/>
          <w:b w:val="false"/>
          <w:i w:val="false"/>
          <w:color w:val="000000"/>
          <w:sz w:val="28"/>
        </w:rPr>
        <w:t xml:space="preserve">
      көрсетілген қаулының "Агроөнеркәсіптік кешен субъектісі инвестициялық салынымдар кезінде жұмсалған шығыстардың бір бөлігінің орнын толтыру бойынша субсидиялау" мемлекеттік көрсетілетін қызметінің регламенті" деген </w:t>
      </w:r>
      <w:r>
        <w:rPr>
          <w:rFonts w:ascii="Times New Roman"/>
          <w:b w:val="false"/>
          <w:i w:val="false"/>
          <w:color w:val="000000"/>
          <w:sz w:val="28"/>
        </w:rPr>
        <w:t>1-қосымшасы</w:t>
      </w:r>
      <w:r>
        <w:rPr>
          <w:rFonts w:ascii="Times New Roman"/>
          <w:b w:val="false"/>
          <w:i w:val="false"/>
          <w:color w:val="000000"/>
          <w:sz w:val="28"/>
        </w:rPr>
        <w:t xml:space="preserve"> осы қаулыға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w:t>
      </w:r>
    </w:p>
    <w:bookmarkEnd w:id="2"/>
    <w:bookmarkStart w:name="z4" w:id="3"/>
    <w:p>
      <w:pPr>
        <w:spacing w:after="0"/>
        <w:ind w:left="0"/>
        <w:jc w:val="both"/>
      </w:pPr>
      <w:r>
        <w:rPr>
          <w:rFonts w:ascii="Times New Roman"/>
          <w:b w:val="false"/>
          <w:i w:val="false"/>
          <w:color w:val="000000"/>
          <w:sz w:val="28"/>
        </w:rPr>
        <w:t xml:space="preserve">
      көрсетілген қаулының "Агроөнеркәсіптік кешен субъектілерінің қарыздарын кепілдендіру мен сақтандыру шеңберінде субсидиялау" мемлекеттік көрсетілетін қызметінің регламенті" деген </w:t>
      </w:r>
      <w:r>
        <w:rPr>
          <w:rFonts w:ascii="Times New Roman"/>
          <w:b w:val="false"/>
          <w:i w:val="false"/>
          <w:color w:val="000000"/>
          <w:sz w:val="28"/>
        </w:rPr>
        <w:t>2-қосымшасы</w:t>
      </w:r>
      <w:r>
        <w:rPr>
          <w:rFonts w:ascii="Times New Roman"/>
          <w:b w:val="false"/>
          <w:i w:val="false"/>
          <w:color w:val="000000"/>
          <w:sz w:val="28"/>
        </w:rPr>
        <w:t> осы қаулыға </w:t>
      </w:r>
      <w:r>
        <w:rPr>
          <w:rFonts w:ascii="Times New Roman"/>
          <w:b w:val="false"/>
          <w:i w:val="false"/>
          <w:color w:val="000000"/>
          <w:sz w:val="28"/>
        </w:rPr>
        <w:t>2-қосымшаға</w:t>
      </w:r>
      <w:r>
        <w:rPr>
          <w:rFonts w:ascii="Times New Roman"/>
          <w:b w:val="false"/>
          <w:i w:val="false"/>
          <w:color w:val="000000"/>
          <w:sz w:val="28"/>
        </w:rPr>
        <w:t> сәйкесжаңа редакцияда жазылсын;</w:t>
      </w:r>
    </w:p>
    <w:bookmarkEnd w:id="3"/>
    <w:bookmarkStart w:name="z5" w:id="4"/>
    <w:p>
      <w:pPr>
        <w:spacing w:after="0"/>
        <w:ind w:left="0"/>
        <w:jc w:val="both"/>
      </w:pPr>
      <w:r>
        <w:rPr>
          <w:rFonts w:ascii="Times New Roman"/>
          <w:b w:val="false"/>
          <w:i w:val="false"/>
          <w:color w:val="000000"/>
          <w:sz w:val="28"/>
        </w:rPr>
        <w:t xml:space="preserve">
      көрсетілген қаулының "Агроөнеркәсіптік кешен саласындағы дайындаушы ұйымдарға есептелген қосылған құн салығы шегінде бюджетке төленген қосылған құн салығы сомасын субсидиялау" мемлекеттік көрсетілетін қызметінің регламенті" деген </w:t>
      </w:r>
      <w:r>
        <w:rPr>
          <w:rFonts w:ascii="Times New Roman"/>
          <w:b w:val="false"/>
          <w:i w:val="false"/>
          <w:color w:val="000000"/>
          <w:sz w:val="28"/>
        </w:rPr>
        <w:t>3-қосымшасы</w:t>
      </w:r>
      <w:r>
        <w:rPr>
          <w:rFonts w:ascii="Times New Roman"/>
          <w:b w:val="false"/>
          <w:i w:val="false"/>
          <w:color w:val="000000"/>
          <w:sz w:val="28"/>
        </w:rPr>
        <w:t xml:space="preserve"> осы қаулыға </w:t>
      </w:r>
      <w:r>
        <w:rPr>
          <w:rFonts w:ascii="Times New Roman"/>
          <w:b w:val="false"/>
          <w:i w:val="false"/>
          <w:color w:val="000000"/>
          <w:sz w:val="28"/>
        </w:rPr>
        <w:t>3-қосымшаға</w:t>
      </w:r>
      <w:r>
        <w:rPr>
          <w:rFonts w:ascii="Times New Roman"/>
          <w:b w:val="false"/>
          <w:i w:val="false"/>
          <w:color w:val="000000"/>
          <w:sz w:val="28"/>
        </w:rPr>
        <w:t> сәйкес жаңа редакцияда жазылсын;</w:t>
      </w:r>
    </w:p>
    <w:bookmarkEnd w:id="4"/>
    <w:bookmarkStart w:name="z6" w:id="5"/>
    <w:p>
      <w:pPr>
        <w:spacing w:after="0"/>
        <w:ind w:left="0"/>
        <w:jc w:val="both"/>
      </w:pPr>
      <w:r>
        <w:rPr>
          <w:rFonts w:ascii="Times New Roman"/>
          <w:b w:val="false"/>
          <w:i w:val="false"/>
          <w:color w:val="000000"/>
          <w:sz w:val="28"/>
        </w:rPr>
        <w:t xml:space="preserve">
      көрсетілген қаулыға "Агроөнеркәсіптік кешен саласындағы дайындаушы ұйымдарды аккредиттеу" мемлекеттік көрсетілетін қызмет регламенті" деген </w:t>
      </w:r>
      <w:r>
        <w:rPr>
          <w:rFonts w:ascii="Times New Roman"/>
          <w:b w:val="false"/>
          <w:i w:val="false"/>
          <w:color w:val="000000"/>
          <w:sz w:val="28"/>
        </w:rPr>
        <w:t>4-қосымшада</w:t>
      </w:r>
      <w:r>
        <w:rPr>
          <w:rFonts w:ascii="Times New Roman"/>
          <w:b w:val="false"/>
          <w:i w:val="false"/>
          <w:color w:val="000000"/>
          <w:sz w:val="28"/>
        </w:rPr>
        <w:t>:</w:t>
      </w:r>
    </w:p>
    <w:bookmarkEnd w:id="5"/>
    <w:bookmarkStart w:name="z7" w:id="6"/>
    <w:p>
      <w:pPr>
        <w:spacing w:after="0"/>
        <w:ind w:left="0"/>
        <w:jc w:val="both"/>
      </w:pPr>
      <w:r>
        <w:rPr>
          <w:rFonts w:ascii="Times New Roman"/>
          <w:b w:val="false"/>
          <w:i w:val="false"/>
          <w:color w:val="000000"/>
          <w:sz w:val="28"/>
        </w:rPr>
        <w:t>
      "1. Жалпы ережелер" деген бөлімде:</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1-тармақта</w:t>
      </w:r>
      <w:r>
        <w:rPr>
          <w:rFonts w:ascii="Times New Roman"/>
          <w:b w:val="false"/>
          <w:i w:val="false"/>
          <w:color w:val="000000"/>
          <w:sz w:val="28"/>
        </w:rPr>
        <w:t xml:space="preserve"> "Оңтүстік Қазақстан облысының ауыл шаруашылық басқармасы" деген сөздер "Түркістан облысының ауыл шаруашылығы басқармасы" деген сөздермен ауыстырылсын;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бірінші абзацы келесі редакцияда жазылсын:</w:t>
      </w:r>
    </w:p>
    <w:p>
      <w:pPr>
        <w:spacing w:after="0"/>
        <w:ind w:left="0"/>
        <w:jc w:val="both"/>
      </w:pPr>
      <w:r>
        <w:rPr>
          <w:rFonts w:ascii="Times New Roman"/>
          <w:b w:val="false"/>
          <w:i w:val="false"/>
          <w:color w:val="000000"/>
          <w:sz w:val="28"/>
        </w:rPr>
        <w:t>
       "3. Мемлекеттік қызметті көрсету нәтижесі – агроөнеркәсіптік кешен саласындағы дайындаушы ұйымдар тізбесіне қосу және оны Түркістан облысы әкімдігінің интернет-ресурсында орналастыру.". </w:t>
      </w:r>
    </w:p>
    <w:bookmarkStart w:name="z10" w:id="7"/>
    <w:p>
      <w:pPr>
        <w:spacing w:after="0"/>
        <w:ind w:left="0"/>
        <w:jc w:val="both"/>
      </w:pPr>
      <w:r>
        <w:rPr>
          <w:rFonts w:ascii="Times New Roman"/>
          <w:b w:val="false"/>
          <w:i w:val="false"/>
          <w:color w:val="000000"/>
          <w:sz w:val="28"/>
        </w:rPr>
        <w:t>
      2. "Түркістан облысы әкімінің аппараты" мемлекеттік мекемесі Қазақстан Республикасының заңнамалық актілерінде белгіленген тәртіппен:</w:t>
      </w:r>
    </w:p>
    <w:bookmarkEnd w:id="7"/>
    <w:p>
      <w:pPr>
        <w:spacing w:after="0"/>
        <w:ind w:left="0"/>
        <w:jc w:val="both"/>
      </w:pPr>
      <w:r>
        <w:rPr>
          <w:rFonts w:ascii="Times New Roman"/>
          <w:b w:val="false"/>
          <w:i w:val="false"/>
          <w:color w:val="000000"/>
          <w:sz w:val="28"/>
        </w:rPr>
        <w:t>
      1) осы қаулыны аумақтық әділет органында мемлекеттік тіркеуді;</w:t>
      </w:r>
    </w:p>
    <w:p>
      <w:pPr>
        <w:spacing w:after="0"/>
        <w:ind w:left="0"/>
        <w:jc w:val="both"/>
      </w:pPr>
      <w:r>
        <w:rPr>
          <w:rFonts w:ascii="Times New Roman"/>
          <w:b w:val="false"/>
          <w:i w:val="false"/>
          <w:color w:val="000000"/>
          <w:sz w:val="28"/>
        </w:rPr>
        <w:t xml:space="preserve">
      2) осы қаулыны мемлекеттік тіркелген күннен бастап күнтізбелік он күн ішінде оның көшірмесін баспа және электронды түрде қазақ және орыс тілдерінде Қазақстан Республикасы нормативтік құқықтық актілерінің эталондық бақылау банкіне ресми жариялау және енгізу үшін "Республикалық құқықтық ақпарат институты" шаруашылық жүргізу құқығындағы республикалық мемлекеттік кәсіпорнына жіберуді; </w:t>
      </w:r>
    </w:p>
    <w:p>
      <w:pPr>
        <w:spacing w:after="0"/>
        <w:ind w:left="0"/>
        <w:jc w:val="both"/>
      </w:pPr>
      <w:r>
        <w:rPr>
          <w:rFonts w:ascii="Times New Roman"/>
          <w:b w:val="false"/>
          <w:i w:val="false"/>
          <w:color w:val="000000"/>
          <w:sz w:val="28"/>
        </w:rPr>
        <w:t>
      3) осы қаулыны оны ресми жарияланғаннан кейін Түркістан облысы әкімдігінің интернет-ресурсында орналастыруды қамтамасыз етсін.</w:t>
      </w:r>
    </w:p>
    <w:bookmarkStart w:name="z11" w:id="8"/>
    <w:p>
      <w:pPr>
        <w:spacing w:after="0"/>
        <w:ind w:left="0"/>
        <w:jc w:val="both"/>
      </w:pPr>
      <w:r>
        <w:rPr>
          <w:rFonts w:ascii="Times New Roman"/>
          <w:b w:val="false"/>
          <w:i w:val="false"/>
          <w:color w:val="000000"/>
          <w:sz w:val="28"/>
        </w:rPr>
        <w:t>
      3. Осы қаулының орындалуын бақылау облыс әкімінің орынбасары Е.Ә.Садырға жүктелсін.</w:t>
      </w:r>
    </w:p>
    <w:bookmarkEnd w:id="8"/>
    <w:bookmarkStart w:name="z12" w:id="9"/>
    <w:p>
      <w:pPr>
        <w:spacing w:after="0"/>
        <w:ind w:left="0"/>
        <w:jc w:val="both"/>
      </w:pPr>
      <w:r>
        <w:rPr>
          <w:rFonts w:ascii="Times New Roman"/>
          <w:b w:val="false"/>
          <w:i w:val="false"/>
          <w:color w:val="000000"/>
          <w:sz w:val="28"/>
        </w:rPr>
        <w:t>
      4. Осы қаулы оның алғашқы ресми жарияланған күнінен кейін күнтізбелік он күн өткен соң қолданысқа енгізіледі.</w:t>
      </w:r>
    </w:p>
    <w:bookmarkEnd w:id="9"/>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Ө.Шөкеев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Қ.Қ.Айтмұхаметов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М.Н.Отарбаев </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Ә.Е.Тұрғымбеков </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Е.Ә.Садыр</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Ж.Е.Аманбаев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А.Б.Тасыбаев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М.И.Мырзалиев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облысы</w:t>
            </w:r>
            <w:r>
              <w:br/>
            </w:r>
            <w:r>
              <w:rPr>
                <w:rFonts w:ascii="Times New Roman"/>
                <w:b w:val="false"/>
                <w:i w:val="false"/>
                <w:color w:val="000000"/>
                <w:sz w:val="20"/>
              </w:rPr>
              <w:t>әкімдігінің 2019 жылғы</w:t>
            </w:r>
            <w:r>
              <w:br/>
            </w:r>
            <w:r>
              <w:rPr>
                <w:rFonts w:ascii="Times New Roman"/>
                <w:b w:val="false"/>
                <w:i w:val="false"/>
                <w:color w:val="000000"/>
                <w:sz w:val="20"/>
              </w:rPr>
              <w:t>"23" мамырдағы</w:t>
            </w:r>
            <w:r>
              <w:br/>
            </w:r>
            <w:r>
              <w:rPr>
                <w:rFonts w:ascii="Times New Roman"/>
                <w:b w:val="false"/>
                <w:i w:val="false"/>
                <w:color w:val="000000"/>
                <w:sz w:val="20"/>
              </w:rPr>
              <w:t>№ 103 қаулысына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w:t>
            </w:r>
            <w:r>
              <w:br/>
            </w:r>
            <w:r>
              <w:rPr>
                <w:rFonts w:ascii="Times New Roman"/>
                <w:b w:val="false"/>
                <w:i w:val="false"/>
                <w:color w:val="000000"/>
                <w:sz w:val="20"/>
              </w:rPr>
              <w:t>әкімдігінің 2016 жылғы</w:t>
            </w:r>
            <w:r>
              <w:br/>
            </w:r>
            <w:r>
              <w:rPr>
                <w:rFonts w:ascii="Times New Roman"/>
                <w:b w:val="false"/>
                <w:i w:val="false"/>
                <w:color w:val="000000"/>
                <w:sz w:val="20"/>
              </w:rPr>
              <w:t>14 наурыздағы № 57</w:t>
            </w:r>
            <w:r>
              <w:br/>
            </w:r>
            <w:r>
              <w:rPr>
                <w:rFonts w:ascii="Times New Roman"/>
                <w:b w:val="false"/>
                <w:i w:val="false"/>
                <w:color w:val="000000"/>
                <w:sz w:val="20"/>
              </w:rPr>
              <w:t>қаулысына</w:t>
            </w:r>
            <w:r>
              <w:br/>
            </w:r>
            <w:r>
              <w:rPr>
                <w:rFonts w:ascii="Times New Roman"/>
                <w:b w:val="false"/>
                <w:i w:val="false"/>
                <w:color w:val="000000"/>
                <w:sz w:val="20"/>
              </w:rPr>
              <w:t xml:space="preserve">1-қосымша </w:t>
            </w:r>
          </w:p>
        </w:tc>
      </w:tr>
    </w:tbl>
    <w:bookmarkStart w:name="z14" w:id="10"/>
    <w:p>
      <w:pPr>
        <w:spacing w:after="0"/>
        <w:ind w:left="0"/>
        <w:jc w:val="left"/>
      </w:pPr>
      <w:r>
        <w:rPr>
          <w:rFonts w:ascii="Times New Roman"/>
          <w:b/>
          <w:i w:val="false"/>
          <w:color w:val="000000"/>
        </w:rPr>
        <w:t xml:space="preserve"> "Агроөнеркәсіптік кешен субъектісі инвестициялық салынымдар кезінде жұмсаған шығыстардың бір бөлігінің орнын толтыру бойынша субсидиялау" мемлекеттік көрсетілетін қызмет регламенті</w:t>
      </w:r>
    </w:p>
    <w:bookmarkEnd w:id="10"/>
    <w:bookmarkStart w:name="z15" w:id="11"/>
    <w:p>
      <w:pPr>
        <w:spacing w:after="0"/>
        <w:ind w:left="0"/>
        <w:jc w:val="left"/>
      </w:pPr>
      <w:r>
        <w:rPr>
          <w:rFonts w:ascii="Times New Roman"/>
          <w:b/>
          <w:i w:val="false"/>
          <w:color w:val="000000"/>
        </w:rPr>
        <w:t xml:space="preserve"> 1. Жалпы ережелер</w:t>
      </w:r>
    </w:p>
    <w:bookmarkEnd w:id="11"/>
    <w:bookmarkStart w:name="z16" w:id="12"/>
    <w:p>
      <w:pPr>
        <w:spacing w:after="0"/>
        <w:ind w:left="0"/>
        <w:jc w:val="both"/>
      </w:pPr>
      <w:r>
        <w:rPr>
          <w:rFonts w:ascii="Times New Roman"/>
          <w:b w:val="false"/>
          <w:i w:val="false"/>
          <w:color w:val="000000"/>
          <w:sz w:val="28"/>
        </w:rPr>
        <w:t>
      1. "Агроөнеркәсіптік кешен субъектісі инвестициялық салынымдар кезінде жұмсаған шығыстардың бір бөлігінің орнын толтыру бойынша субсидиялау" мемлекеттік көрсетілетін қызметін (бұдан әрі - мемлекеттік көрсетілетін қызметі) "Түркістан облысы ауыл шаруашылығы басқармасы" мемлекеттік мекемесімен (бұдан әрі – көрсетілетін қызметті беруші) көрсетіледі.</w:t>
      </w:r>
    </w:p>
    <w:bookmarkEnd w:id="12"/>
    <w:bookmarkStart w:name="z17" w:id="13"/>
    <w:p>
      <w:pPr>
        <w:spacing w:after="0"/>
        <w:ind w:left="0"/>
        <w:jc w:val="both"/>
      </w:pPr>
      <w:r>
        <w:rPr>
          <w:rFonts w:ascii="Times New Roman"/>
          <w:b w:val="false"/>
          <w:i w:val="false"/>
          <w:color w:val="000000"/>
          <w:sz w:val="28"/>
        </w:rPr>
        <w:t>
      2. Өтінімдерді қабылдау және мемлекеттік қызметті көрсету нәтижелерін беру "электрондық үкіметтің" www.egov.kz веб-порталы (бұдан әрі - портал) арқылы жүзеге асырылады.</w:t>
      </w:r>
    </w:p>
    <w:bookmarkEnd w:id="13"/>
    <w:p>
      <w:pPr>
        <w:spacing w:after="0"/>
        <w:ind w:left="0"/>
        <w:jc w:val="both"/>
      </w:pPr>
      <w:r>
        <w:rPr>
          <w:rFonts w:ascii="Times New Roman"/>
          <w:b w:val="false"/>
          <w:i w:val="false"/>
          <w:color w:val="000000"/>
          <w:sz w:val="28"/>
        </w:rPr>
        <w:t>
      Мемлекеттік қызмет көрсету нысаны: электрондық (толық автоматтандырылған).</w:t>
      </w:r>
    </w:p>
    <w:bookmarkStart w:name="z18" w:id="14"/>
    <w:p>
      <w:pPr>
        <w:spacing w:after="0"/>
        <w:ind w:left="0"/>
        <w:jc w:val="both"/>
      </w:pPr>
      <w:r>
        <w:rPr>
          <w:rFonts w:ascii="Times New Roman"/>
          <w:b w:val="false"/>
          <w:i w:val="false"/>
          <w:color w:val="000000"/>
          <w:sz w:val="28"/>
        </w:rPr>
        <w:t xml:space="preserve">
      3. Мемлекеттік қызметті көрсету нәтижесі – инвестициялық субсидиялау шартын жасасу не Қазақстан Республикасы Ауыл шаруашылығы министрінің 2015 жылғы 16 қарашадағы № 9-3/999 </w:t>
      </w:r>
      <w:r>
        <w:rPr>
          <w:rFonts w:ascii="Times New Roman"/>
          <w:b w:val="false"/>
          <w:i w:val="false"/>
          <w:color w:val="000000"/>
          <w:sz w:val="28"/>
        </w:rPr>
        <w:t>бұйрығымен</w:t>
      </w:r>
      <w:r>
        <w:rPr>
          <w:rFonts w:ascii="Times New Roman"/>
          <w:b w:val="false"/>
          <w:i w:val="false"/>
          <w:color w:val="000000"/>
          <w:sz w:val="28"/>
        </w:rPr>
        <w:t xml:space="preserve"> бекітілген "Агроөнеркәсіптік кешен субъектісі инвестициялық салынымдар кезінде жұмсаған шығыстардың бір бөлігінің орнын толтыру бойынша субсидиялау"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уәжді бас тарту.</w:t>
      </w:r>
    </w:p>
    <w:bookmarkEnd w:id="14"/>
    <w:p>
      <w:pPr>
        <w:spacing w:after="0"/>
        <w:ind w:left="0"/>
        <w:jc w:val="both"/>
      </w:pPr>
      <w:r>
        <w:rPr>
          <w:rFonts w:ascii="Times New Roman"/>
          <w:b w:val="false"/>
          <w:i w:val="false"/>
          <w:color w:val="000000"/>
          <w:sz w:val="28"/>
        </w:rPr>
        <w:t>
      Мемлекеттік қызметті көрсету нәтижесін беру нысаны – электрондық.</w:t>
      </w:r>
    </w:p>
    <w:bookmarkStart w:name="z19" w:id="1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5"/>
    <w:bookmarkStart w:name="z20" w:id="16"/>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алушының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өтінім мен құжаттар тізбесін порталға электрондық цифрлық қолтаңбамен (әрі қарай – ЭЦҚ) куәландырылған электрондық құжат нысанында ұсынуы болып табылады.</w:t>
      </w:r>
    </w:p>
    <w:bookmarkEnd w:id="16"/>
    <w:bookmarkStart w:name="z21" w:id="1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орындалудың ұзақтығы:</w:t>
      </w:r>
    </w:p>
    <w:bookmarkEnd w:id="17"/>
    <w:p>
      <w:pPr>
        <w:spacing w:after="0"/>
        <w:ind w:left="0"/>
        <w:jc w:val="both"/>
      </w:pPr>
      <w:r>
        <w:rPr>
          <w:rFonts w:ascii="Times New Roman"/>
          <w:b w:val="false"/>
          <w:i w:val="false"/>
          <w:color w:val="000000"/>
          <w:sz w:val="28"/>
        </w:rPr>
        <w:t>
      1) көрсетілетін қызметті алушы электрондыөтінімді береді;</w:t>
      </w:r>
    </w:p>
    <w:p>
      <w:pPr>
        <w:spacing w:after="0"/>
        <w:ind w:left="0"/>
        <w:jc w:val="both"/>
      </w:pPr>
      <w:r>
        <w:rPr>
          <w:rFonts w:ascii="Times New Roman"/>
          <w:b w:val="false"/>
          <w:i w:val="false"/>
          <w:color w:val="000000"/>
          <w:sz w:val="28"/>
        </w:rPr>
        <w:t>
      2) көрсетілетін қызметті берушінің жауапты орындаушысы 1 (бір) жұмыс күні ішінде ЭЦҚ қол қою арқылы субсидиялауға өтінімді қабылдауды растайды;</w:t>
      </w:r>
    </w:p>
    <w:p>
      <w:pPr>
        <w:spacing w:after="0"/>
        <w:ind w:left="0"/>
        <w:jc w:val="both"/>
      </w:pPr>
      <w:r>
        <w:rPr>
          <w:rFonts w:ascii="Times New Roman"/>
          <w:b w:val="false"/>
          <w:i w:val="false"/>
          <w:color w:val="000000"/>
          <w:sz w:val="28"/>
        </w:rPr>
        <w:t>
      пайдалануға берілмеген инвестициялық жобалар бойынша бірінші кезең:</w:t>
      </w:r>
    </w:p>
    <w:p>
      <w:pPr>
        <w:spacing w:after="0"/>
        <w:ind w:left="0"/>
        <w:jc w:val="both"/>
      </w:pPr>
      <w:r>
        <w:rPr>
          <w:rFonts w:ascii="Times New Roman"/>
          <w:b w:val="false"/>
          <w:i w:val="false"/>
          <w:color w:val="000000"/>
          <w:sz w:val="28"/>
        </w:rPr>
        <w:t>
      3) көрсетілетін қызметті берушінің жауапты орындаушысы 2 (екі) жұмыс күні ішінде электрондық цифрлық қолтаңбамен қол қою арқылы өтінімнің Қазақстан Республикасы Ауыл шаруашылығы министрінің міндетін атқарушының 2018 жылғы 23 шілдедегі № 317 </w:t>
      </w:r>
      <w:r>
        <w:rPr>
          <w:rFonts w:ascii="Times New Roman"/>
          <w:b w:val="false"/>
          <w:i w:val="false"/>
          <w:color w:val="000000"/>
          <w:sz w:val="28"/>
        </w:rPr>
        <w:t>бұйрығымен</w:t>
      </w:r>
      <w:r>
        <w:rPr>
          <w:rFonts w:ascii="Times New Roman"/>
          <w:b w:val="false"/>
          <w:i w:val="false"/>
          <w:color w:val="000000"/>
          <w:sz w:val="28"/>
        </w:rPr>
        <w:t xml:space="preserve"> бекітілген Инвестициялық салымдар кезінде агроөнеркәсіптік кешен субъектісі шеккен шығыстардың бір бөлігін өтеу бойынша субсидиялау қағидаларының(әрі қарай – </w:t>
      </w:r>
      <w:r>
        <w:rPr>
          <w:rFonts w:ascii="Times New Roman"/>
          <w:b w:val="false"/>
          <w:i w:val="false"/>
          <w:color w:val="000000"/>
          <w:sz w:val="28"/>
        </w:rPr>
        <w:t>Қағида</w:t>
      </w:r>
      <w:r>
        <w:rPr>
          <w:rFonts w:ascii="Times New Roman"/>
          <w:b w:val="false"/>
          <w:i w:val="false"/>
          <w:color w:val="000000"/>
          <w:sz w:val="28"/>
        </w:rPr>
        <w:t>) шарттарына сәйкестігі немесе сәйкес еместігі туралы шешім қабылдайды;</w:t>
      </w:r>
    </w:p>
    <w:p>
      <w:pPr>
        <w:spacing w:after="0"/>
        <w:ind w:left="0"/>
        <w:jc w:val="both"/>
      </w:pPr>
      <w:r>
        <w:rPr>
          <w:rFonts w:ascii="Times New Roman"/>
          <w:b w:val="false"/>
          <w:i w:val="false"/>
          <w:color w:val="000000"/>
          <w:sz w:val="28"/>
        </w:rPr>
        <w:t>
      инвестициялық субсидия сомасы 500 (бес жүз) миллион теңге және одан астам болатын инвесторлардың өтінімдері бойынша көрсетілетін қызмет берушінің жауапты орындаушысы 1 (бір) күн ішінде инвестор ұсынған барлық құжаттардың электрондық көшірмелерін қоса бере отырып, келісім алу үшін Қазақстан Республикасы Ауыл шаруашылық Министрлігіне (әрі қарай –Министрлік) сұраным жолдайды.</w:t>
      </w:r>
    </w:p>
    <w:p>
      <w:pPr>
        <w:spacing w:after="0"/>
        <w:ind w:left="0"/>
        <w:jc w:val="both"/>
      </w:pPr>
      <w:r>
        <w:rPr>
          <w:rFonts w:ascii="Times New Roman"/>
          <w:b w:val="false"/>
          <w:i w:val="false"/>
          <w:color w:val="000000"/>
          <w:sz w:val="28"/>
        </w:rPr>
        <w:t xml:space="preserve">
      Министрлік өтінімді алған күннен бастап 5 (бес) жұмыс күні ішінде инвестициялық жобаны іске асырудың салалық орындылығы немесе орынсыздығы туралы жауап береді. </w:t>
      </w:r>
    </w:p>
    <w:p>
      <w:pPr>
        <w:spacing w:after="0"/>
        <w:ind w:left="0"/>
        <w:jc w:val="both"/>
      </w:pPr>
      <w:r>
        <w:rPr>
          <w:rFonts w:ascii="Times New Roman"/>
          <w:b w:val="false"/>
          <w:i w:val="false"/>
          <w:color w:val="000000"/>
          <w:sz w:val="28"/>
        </w:rPr>
        <w:t>
      Министрлікпен инвестициялық жобаны іске асырудың салалық орындылығы туралы оң шешім қабылдаған жағдайда, жауап сараптамалық ұйымның немесе мамандар тобының жеке кабинеттеріне түседі;</w:t>
      </w:r>
    </w:p>
    <w:p>
      <w:pPr>
        <w:spacing w:after="0"/>
        <w:ind w:left="0"/>
        <w:jc w:val="both"/>
      </w:pPr>
      <w:r>
        <w:rPr>
          <w:rFonts w:ascii="Times New Roman"/>
          <w:b w:val="false"/>
          <w:i w:val="false"/>
          <w:color w:val="000000"/>
          <w:sz w:val="28"/>
        </w:rPr>
        <w:t>
       Министрлікпен инвестициялық жобаны іске асырудың салалық орынсыздығы туралы теріс шешім қабылдаған жағдайда, жауап бас тарту қалыптастыру үшін көрсетілетін қызметті берушінің жауапты орындаушысыныңжеке кабинетіне түседі, көрсетілетін қызметті берушінің жауапты орындаушысыәкімшінің хаты негізінде 1 (бір) жұмыс күні ішінде инвестициялық субсидияларды беруден бас тарту шешімді қабылдайды;</w:t>
      </w:r>
    </w:p>
    <w:p>
      <w:pPr>
        <w:spacing w:after="0"/>
        <w:ind w:left="0"/>
        <w:jc w:val="both"/>
      </w:pPr>
      <w:r>
        <w:rPr>
          <w:rFonts w:ascii="Times New Roman"/>
          <w:b w:val="false"/>
          <w:i w:val="false"/>
          <w:color w:val="000000"/>
          <w:sz w:val="28"/>
        </w:rPr>
        <w:t>
      екінші кезеңде:</w:t>
      </w:r>
    </w:p>
    <w:p>
      <w:pPr>
        <w:spacing w:after="0"/>
        <w:ind w:left="0"/>
        <w:jc w:val="both"/>
      </w:pPr>
      <w:r>
        <w:rPr>
          <w:rFonts w:ascii="Times New Roman"/>
          <w:b w:val="false"/>
          <w:i w:val="false"/>
          <w:color w:val="000000"/>
          <w:sz w:val="28"/>
        </w:rPr>
        <w:t xml:space="preserve">
      4) көрсетілетін қызметті алушы Стандартқа </w:t>
      </w:r>
      <w:r>
        <w:rPr>
          <w:rFonts w:ascii="Times New Roman"/>
          <w:b w:val="false"/>
          <w:i w:val="false"/>
          <w:color w:val="000000"/>
          <w:sz w:val="28"/>
        </w:rPr>
        <w:t>4-қосымшаға</w:t>
      </w:r>
      <w:r>
        <w:rPr>
          <w:rFonts w:ascii="Times New Roman"/>
          <w:b w:val="false"/>
          <w:i w:val="false"/>
          <w:color w:val="000000"/>
          <w:sz w:val="28"/>
        </w:rPr>
        <w:t> сәйкес нысан бойынша өтінім береді, өтінім сараптамалық ұйымның немесе мамандар тобының жеке кабинеттеріне түседі;</w:t>
      </w:r>
    </w:p>
    <w:p>
      <w:pPr>
        <w:spacing w:after="0"/>
        <w:ind w:left="0"/>
        <w:jc w:val="both"/>
      </w:pPr>
      <w:r>
        <w:rPr>
          <w:rFonts w:ascii="Times New Roman"/>
          <w:b w:val="false"/>
          <w:i w:val="false"/>
          <w:color w:val="000000"/>
          <w:sz w:val="28"/>
        </w:rPr>
        <w:t>
      5) сараптамалық ұйым немесе мамандар тобы инвестордан өтінім түскенде 10 (он) жұмыс күні ішінде жобаның жобалық-сметалық құжаттарға сәйкестігі немесе сәйкес еместігі туралы өзінің электрондық қорытындысын (бұдан әрі - қорытынды) дайындайды және оған өз ЭЦҚ-сын қояды.</w:t>
      </w:r>
    </w:p>
    <w:p>
      <w:pPr>
        <w:spacing w:after="0"/>
        <w:ind w:left="0"/>
        <w:jc w:val="both"/>
      </w:pPr>
      <w:r>
        <w:rPr>
          <w:rFonts w:ascii="Times New Roman"/>
          <w:b w:val="false"/>
          <w:i w:val="false"/>
          <w:color w:val="000000"/>
          <w:sz w:val="28"/>
        </w:rPr>
        <w:t xml:space="preserve">
      Оң шешім қабылданған жағдайда көрсетілетін қызметті берушінің жауапты орындаушысы мен көрсетілетін қызметті алушы оң шешім қабылдаған күннен бастап 1 (бір) жұмыс күні ішінде Қағидаларға </w:t>
      </w:r>
      <w:r>
        <w:rPr>
          <w:rFonts w:ascii="Times New Roman"/>
          <w:b w:val="false"/>
          <w:i w:val="false"/>
          <w:color w:val="000000"/>
          <w:sz w:val="28"/>
        </w:rPr>
        <w:t>9</w:t>
      </w:r>
      <w:r>
        <w:rPr>
          <w:rFonts w:ascii="Times New Roman"/>
          <w:b w:val="false"/>
          <w:i w:val="false"/>
          <w:color w:val="000000"/>
          <w:sz w:val="28"/>
        </w:rPr>
        <w:t>, </w:t>
      </w:r>
      <w:r>
        <w:rPr>
          <w:rFonts w:ascii="Times New Roman"/>
          <w:b w:val="false"/>
          <w:i w:val="false"/>
          <w:color w:val="000000"/>
          <w:sz w:val="28"/>
        </w:rPr>
        <w:t>10-қосымшаларға</w:t>
      </w:r>
      <w:r>
        <w:rPr>
          <w:rFonts w:ascii="Times New Roman"/>
          <w:b w:val="false"/>
          <w:i w:val="false"/>
          <w:color w:val="000000"/>
          <w:sz w:val="28"/>
        </w:rPr>
        <w:t> сәйкес нысандар бойынша ЭЦҚ қойылған, субсидиялаудың ақпараттық жүйесінде электрондық нысанда жасалған инвестициялық субсидиялау шартына және сатып алынатын жабдықты, техниканы мақсатты пайдалану және иеліктен шығармау туралы келісімге қол қояады.</w:t>
      </w:r>
    </w:p>
    <w:p>
      <w:pPr>
        <w:spacing w:after="0"/>
        <w:ind w:left="0"/>
        <w:jc w:val="both"/>
      </w:pPr>
      <w:r>
        <w:rPr>
          <w:rFonts w:ascii="Times New Roman"/>
          <w:b w:val="false"/>
          <w:i w:val="false"/>
          <w:color w:val="000000"/>
          <w:sz w:val="28"/>
        </w:rPr>
        <w:t>
      көрсетілетін қызметті беруші инвестициялық субсидияларды беруден бас тарту шешімді сараптамалық ұйымның немесе мамандар тобының қорытындысы негізінде инвестициялық жобаның және/немесе ұсынылған материалдардың, объектілердің, деректер мен мәліметтердің осы Қағидалармен белгіліенген талаптарға сәйкес келмеуі анықталған кезде қорытынды алған күннен бастап 1 (бір) жұмыс күні ішінде қабылдайды;</w:t>
      </w:r>
    </w:p>
    <w:p>
      <w:pPr>
        <w:spacing w:after="0"/>
        <w:ind w:left="0"/>
        <w:jc w:val="both"/>
      </w:pPr>
      <w:r>
        <w:rPr>
          <w:rFonts w:ascii="Times New Roman"/>
          <w:b w:val="false"/>
          <w:i w:val="false"/>
          <w:color w:val="000000"/>
          <w:sz w:val="28"/>
        </w:rPr>
        <w:t xml:space="preserve">
      6) көрсетілетін қызметті берушінің жауапты орындаушысы субсидияны аударғаны туралы хабарламаны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уәжді бас тарту хабарламасын қалыптастырады;</w:t>
      </w:r>
    </w:p>
    <w:p>
      <w:pPr>
        <w:spacing w:after="0"/>
        <w:ind w:left="0"/>
        <w:jc w:val="both"/>
      </w:pPr>
      <w:r>
        <w:rPr>
          <w:rFonts w:ascii="Times New Roman"/>
          <w:b w:val="false"/>
          <w:i w:val="false"/>
          <w:color w:val="000000"/>
          <w:sz w:val="28"/>
        </w:rPr>
        <w:t>
      7) көрсетілетін қызметті берушінің есеп бөлімі 1 (бір) жұмыс күні ішінде төлем тапсырмаларын қалыптастырады және көрсетілетін қызметті алушының шотына аудару үшін "Қазынашылық-Клиент" ақпараттық жүйесіне жүктейді.</w:t>
      </w:r>
    </w:p>
    <w:bookmarkStart w:name="z22" w:id="18"/>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8"/>
    <w:bookmarkStart w:name="z23" w:id="1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9"/>
    <w:p>
      <w:pPr>
        <w:spacing w:after="0"/>
        <w:ind w:left="0"/>
        <w:jc w:val="both"/>
      </w:pPr>
      <w:r>
        <w:rPr>
          <w:rFonts w:ascii="Times New Roman"/>
          <w:b w:val="false"/>
          <w:i w:val="false"/>
          <w:color w:val="000000"/>
          <w:sz w:val="28"/>
        </w:rPr>
        <w:t>
      1) көрсетілетін қызметті берушінің жауапты орындаушысы;</w:t>
      </w:r>
    </w:p>
    <w:p>
      <w:pPr>
        <w:spacing w:after="0"/>
        <w:ind w:left="0"/>
        <w:jc w:val="both"/>
      </w:pPr>
      <w:r>
        <w:rPr>
          <w:rFonts w:ascii="Times New Roman"/>
          <w:b w:val="false"/>
          <w:i w:val="false"/>
          <w:color w:val="000000"/>
          <w:sz w:val="28"/>
        </w:rPr>
        <w:t>
      2) сараптамалық ұйым немесе мамандар тобы;</w:t>
      </w:r>
    </w:p>
    <w:p>
      <w:pPr>
        <w:spacing w:after="0"/>
        <w:ind w:left="0"/>
        <w:jc w:val="both"/>
      </w:pPr>
      <w:r>
        <w:rPr>
          <w:rFonts w:ascii="Times New Roman"/>
          <w:b w:val="false"/>
          <w:i w:val="false"/>
          <w:color w:val="000000"/>
          <w:sz w:val="28"/>
        </w:rPr>
        <w:t>
      3) көрсетілетін қызметті берушінің басшысы;</w:t>
      </w:r>
    </w:p>
    <w:p>
      <w:pPr>
        <w:spacing w:after="0"/>
        <w:ind w:left="0"/>
        <w:jc w:val="both"/>
      </w:pPr>
      <w:r>
        <w:rPr>
          <w:rFonts w:ascii="Times New Roman"/>
          <w:b w:val="false"/>
          <w:i w:val="false"/>
          <w:color w:val="000000"/>
          <w:sz w:val="28"/>
        </w:rPr>
        <w:t>
      4) көрсетілетін қызметті берушінің есеп бөлімі.</w:t>
      </w:r>
    </w:p>
    <w:bookmarkStart w:name="z24" w:id="20"/>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 (қызметкерлер) арасындағы рәсімдердің (іс-қимылдардың) реттілігі осы регламенттің 2-бөлімінің </w:t>
      </w:r>
      <w:r>
        <w:rPr>
          <w:rFonts w:ascii="Times New Roman"/>
          <w:b w:val="false"/>
          <w:i w:val="false"/>
          <w:color w:val="000000"/>
          <w:sz w:val="28"/>
        </w:rPr>
        <w:t>5-тармағында</w:t>
      </w:r>
      <w:r>
        <w:rPr>
          <w:rFonts w:ascii="Times New Roman"/>
          <w:b w:val="false"/>
          <w:i w:val="false"/>
          <w:color w:val="000000"/>
          <w:sz w:val="28"/>
        </w:rPr>
        <w:t xml:space="preserve"> көрсетілген.</w:t>
      </w:r>
    </w:p>
    <w:bookmarkEnd w:id="20"/>
    <w:bookmarkStart w:name="z25" w:id="21"/>
    <w:p>
      <w:pPr>
        <w:spacing w:after="0"/>
        <w:ind w:left="0"/>
        <w:jc w:val="left"/>
      </w:pPr>
      <w:r>
        <w:rPr>
          <w:rFonts w:ascii="Times New Roman"/>
          <w:b/>
          <w:i w:val="false"/>
          <w:color w:val="000000"/>
        </w:rPr>
        <w:t xml:space="preserve"> 4. Мемлекеттік қызметті көрсету процессінде Мемлекеттік корпорациямен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21"/>
    <w:bookmarkStart w:name="z26" w:id="22"/>
    <w:p>
      <w:pPr>
        <w:spacing w:after="0"/>
        <w:ind w:left="0"/>
        <w:jc w:val="both"/>
      </w:pPr>
      <w:r>
        <w:rPr>
          <w:rFonts w:ascii="Times New Roman"/>
          <w:b w:val="false"/>
          <w:i w:val="false"/>
          <w:color w:val="000000"/>
          <w:sz w:val="28"/>
        </w:rPr>
        <w:t xml:space="preserve">
      8. Мемлекеттік қызмет көрсетудің бизнес-процестерінің анықтамалығы осы регламенттің </w:t>
      </w:r>
      <w:r>
        <w:rPr>
          <w:rFonts w:ascii="Times New Roman"/>
          <w:b w:val="false"/>
          <w:i w:val="false"/>
          <w:color w:val="000000"/>
          <w:sz w:val="28"/>
        </w:rPr>
        <w:t>қосымшасында</w:t>
      </w:r>
      <w:r>
        <w:rPr>
          <w:rFonts w:ascii="Times New Roman"/>
          <w:b w:val="false"/>
          <w:i w:val="false"/>
          <w:color w:val="000000"/>
          <w:sz w:val="28"/>
        </w:rPr>
        <w:t xml:space="preserve"> көрсетілген.</w:t>
      </w:r>
    </w:p>
    <w:bookmarkEnd w:id="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"Агроөнеркәсіптік кешен субъектісі инвестициялық</w:t>
            </w:r>
            <w:r>
              <w:br/>
            </w:r>
            <w:r>
              <w:rPr>
                <w:rFonts w:ascii="Times New Roman"/>
                <w:b w:val="false"/>
                <w:i w:val="false"/>
                <w:color w:val="000000"/>
                <w:sz w:val="20"/>
              </w:rPr>
              <w:t xml:space="preserve"> салынымдар кезінде жұмсаған шығыстардың бір бөлігінің</w:t>
            </w:r>
            <w:r>
              <w:br/>
            </w:r>
            <w:r>
              <w:rPr>
                <w:rFonts w:ascii="Times New Roman"/>
                <w:b w:val="false"/>
                <w:i w:val="false"/>
                <w:color w:val="000000"/>
                <w:sz w:val="20"/>
              </w:rPr>
              <w:t>орнын толтыру бойынша субсидиялау" мемлекеттік</w:t>
            </w:r>
            <w:r>
              <w:br/>
            </w:r>
            <w:r>
              <w:rPr>
                <w:rFonts w:ascii="Times New Roman"/>
                <w:b w:val="false"/>
                <w:i w:val="false"/>
                <w:color w:val="000000"/>
                <w:sz w:val="20"/>
              </w:rPr>
              <w:t>көрсетілетін қызмет регламентіне 1 қосымша</w:t>
            </w:r>
          </w:p>
        </w:tc>
      </w:tr>
    </w:tbl>
    <w:p>
      <w:pPr>
        <w:spacing w:after="0"/>
        <w:ind w:left="0"/>
        <w:jc w:val="left"/>
      </w:pPr>
      <w:r>
        <w:rPr>
          <w:rFonts w:ascii="Times New Roman"/>
          <w:b/>
          <w:i w:val="false"/>
          <w:color w:val="000000"/>
        </w:rPr>
        <w:t xml:space="preserve"> Портал арқылы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облысы</w:t>
            </w:r>
            <w:r>
              <w:br/>
            </w:r>
            <w:r>
              <w:rPr>
                <w:rFonts w:ascii="Times New Roman"/>
                <w:b w:val="false"/>
                <w:i w:val="false"/>
                <w:color w:val="000000"/>
                <w:sz w:val="20"/>
              </w:rPr>
              <w:t>әкімдігінің 2019 жылғы</w:t>
            </w:r>
            <w:r>
              <w:br/>
            </w:r>
            <w:r>
              <w:rPr>
                <w:rFonts w:ascii="Times New Roman"/>
                <w:b w:val="false"/>
                <w:i w:val="false"/>
                <w:color w:val="000000"/>
                <w:sz w:val="20"/>
              </w:rPr>
              <w:t>"23" мамырдағы</w:t>
            </w:r>
            <w:r>
              <w:br/>
            </w:r>
            <w:r>
              <w:rPr>
                <w:rFonts w:ascii="Times New Roman"/>
                <w:b w:val="false"/>
                <w:i w:val="false"/>
                <w:color w:val="000000"/>
                <w:sz w:val="20"/>
              </w:rPr>
              <w:t>№ 103 қаулысына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w:t>
            </w:r>
            <w:r>
              <w:br/>
            </w:r>
            <w:r>
              <w:rPr>
                <w:rFonts w:ascii="Times New Roman"/>
                <w:b w:val="false"/>
                <w:i w:val="false"/>
                <w:color w:val="000000"/>
                <w:sz w:val="20"/>
              </w:rPr>
              <w:t>әкімдігінің 2016 жылғы</w:t>
            </w:r>
            <w:r>
              <w:br/>
            </w:r>
            <w:r>
              <w:rPr>
                <w:rFonts w:ascii="Times New Roman"/>
                <w:b w:val="false"/>
                <w:i w:val="false"/>
                <w:color w:val="000000"/>
                <w:sz w:val="20"/>
              </w:rPr>
              <w:t>14 наурыздағы № 57</w:t>
            </w:r>
            <w:r>
              <w:br/>
            </w:r>
            <w:r>
              <w:rPr>
                <w:rFonts w:ascii="Times New Roman"/>
                <w:b w:val="false"/>
                <w:i w:val="false"/>
                <w:color w:val="000000"/>
                <w:sz w:val="20"/>
              </w:rPr>
              <w:t>қаулысына</w:t>
            </w:r>
            <w:r>
              <w:br/>
            </w:r>
            <w:r>
              <w:rPr>
                <w:rFonts w:ascii="Times New Roman"/>
                <w:b w:val="false"/>
                <w:i w:val="false"/>
                <w:color w:val="000000"/>
                <w:sz w:val="20"/>
              </w:rPr>
              <w:t xml:space="preserve">2-қосымша </w:t>
            </w:r>
          </w:p>
        </w:tc>
      </w:tr>
    </w:tbl>
    <w:bookmarkStart w:name="z29" w:id="23"/>
    <w:p>
      <w:pPr>
        <w:spacing w:after="0"/>
        <w:ind w:left="0"/>
        <w:jc w:val="left"/>
      </w:pPr>
      <w:r>
        <w:rPr>
          <w:rFonts w:ascii="Times New Roman"/>
          <w:b/>
          <w:i w:val="false"/>
          <w:color w:val="000000"/>
        </w:rPr>
        <w:t xml:space="preserve"> "Агроөнеркәсіптік кешен субъектілерінің қарыздарын кепілдендіру мен сақтандыру шеңберінде субсидиялау" мемлекеттік көрсетілетін қызмет регламенті</w:t>
      </w:r>
    </w:p>
    <w:bookmarkEnd w:id="23"/>
    <w:bookmarkStart w:name="z30" w:id="24"/>
    <w:p>
      <w:pPr>
        <w:spacing w:after="0"/>
        <w:ind w:left="0"/>
        <w:jc w:val="left"/>
      </w:pPr>
      <w:r>
        <w:rPr>
          <w:rFonts w:ascii="Times New Roman"/>
          <w:b/>
          <w:i w:val="false"/>
          <w:color w:val="000000"/>
        </w:rPr>
        <w:t xml:space="preserve"> 1. Жалпы ережелер</w:t>
      </w:r>
    </w:p>
    <w:bookmarkEnd w:id="24"/>
    <w:bookmarkStart w:name="z31" w:id="25"/>
    <w:p>
      <w:pPr>
        <w:spacing w:after="0"/>
        <w:ind w:left="0"/>
        <w:jc w:val="both"/>
      </w:pPr>
      <w:r>
        <w:rPr>
          <w:rFonts w:ascii="Times New Roman"/>
          <w:b w:val="false"/>
          <w:i w:val="false"/>
          <w:color w:val="000000"/>
          <w:sz w:val="28"/>
        </w:rPr>
        <w:t>
      1. "Агроөнеркәсіптік кешен субъектілерінің қарыздарын кепілдендіру мен сақтандыру шеңберінде субсидиялау" мемлекеттік көрсетілетін қызметін(бұдан әрі - мемлекеттік көрсетілетін қызметі) "Түркістан облысы ауыл шаруашылығы басқармасы" мемлекеттік мекемесімен (бұдан әрі – көрсетілетін қызметті беруші) көрсетіледі.</w:t>
      </w:r>
    </w:p>
    <w:bookmarkEnd w:id="25"/>
    <w:bookmarkStart w:name="z32" w:id="26"/>
    <w:p>
      <w:pPr>
        <w:spacing w:after="0"/>
        <w:ind w:left="0"/>
        <w:jc w:val="both"/>
      </w:pPr>
      <w:r>
        <w:rPr>
          <w:rFonts w:ascii="Times New Roman"/>
          <w:b w:val="false"/>
          <w:i w:val="false"/>
          <w:color w:val="000000"/>
          <w:sz w:val="28"/>
        </w:rPr>
        <w:t>
      2. Өтінімдерді қабылдау және мемлекеттік қызметті көрсету нәтижелерін беру "электрондық үкіметтің" www.egov.kz веб-порталы (бұдан әрі – портал) арқылы жүзеге асырылады.</w:t>
      </w:r>
    </w:p>
    <w:bookmarkEnd w:id="26"/>
    <w:p>
      <w:pPr>
        <w:spacing w:after="0"/>
        <w:ind w:left="0"/>
        <w:jc w:val="both"/>
      </w:pPr>
      <w:r>
        <w:rPr>
          <w:rFonts w:ascii="Times New Roman"/>
          <w:b w:val="false"/>
          <w:i w:val="false"/>
          <w:color w:val="000000"/>
          <w:sz w:val="28"/>
        </w:rPr>
        <w:t>
      Мемлекеттік қызметті көрсету нысаны – электрондық (толық автоматтандырылған).</w:t>
      </w:r>
    </w:p>
    <w:bookmarkStart w:name="z33" w:id="27"/>
    <w:p>
      <w:pPr>
        <w:spacing w:after="0"/>
        <w:ind w:left="0"/>
        <w:jc w:val="both"/>
      </w:pPr>
      <w:r>
        <w:rPr>
          <w:rFonts w:ascii="Times New Roman"/>
          <w:b w:val="false"/>
          <w:i w:val="false"/>
          <w:color w:val="000000"/>
          <w:sz w:val="28"/>
        </w:rPr>
        <w:t xml:space="preserve">
      3. Мемлекеттік қызметті көрсету нәтижесі – субсидия аудару туралы хабарлама не "Агроөнеркәсіптік кешен субъектілерінің қарыздарын кепілдендіру мен сақтандыру шеңберінде субсидиялау" мемлекеттік көрсетілетін қызмет стандартын бекіту туралы" Қазақстан Республикасы Ауыл шаруашылығы министрінің міндетін атқарушысының 2015 жылғы 23 қарашадағы № 9-1/1018 </w:t>
      </w:r>
      <w:r>
        <w:rPr>
          <w:rFonts w:ascii="Times New Roman"/>
          <w:b w:val="false"/>
          <w:i w:val="false"/>
          <w:color w:val="000000"/>
          <w:sz w:val="28"/>
        </w:rPr>
        <w:t>бұйрығымен</w:t>
      </w:r>
      <w:r>
        <w:rPr>
          <w:rFonts w:ascii="Times New Roman"/>
          <w:b w:val="false"/>
          <w:i w:val="false"/>
          <w:color w:val="000000"/>
          <w:sz w:val="28"/>
        </w:rPr>
        <w:t xml:space="preserve"> бекітілген "Агроөнеркәсіптік кешен субъектілерінің қарыздарын кепілдендіру мен сақтандыру шеңберінде субсидиялау" мемлекеттік көрсетілетін қызмет сәйкес стандарттың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уәжді бас тарту.</w:t>
      </w:r>
    </w:p>
    <w:bookmarkEnd w:id="27"/>
    <w:p>
      <w:pPr>
        <w:spacing w:after="0"/>
        <w:ind w:left="0"/>
        <w:jc w:val="both"/>
      </w:pPr>
      <w:r>
        <w:rPr>
          <w:rFonts w:ascii="Times New Roman"/>
          <w:b w:val="false"/>
          <w:i w:val="false"/>
          <w:color w:val="000000"/>
          <w:sz w:val="28"/>
        </w:rPr>
        <w:t>
      Мемлекеттік қызметті көрсету нәтижесін беру нысаны – электрондық.</w:t>
      </w:r>
    </w:p>
    <w:bookmarkStart w:name="z34" w:id="2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(қызметшілерінің) іс-қимылдары тәртібін сипаттау</w:t>
      </w:r>
    </w:p>
    <w:bookmarkEnd w:id="28"/>
    <w:bookmarkStart w:name="z35" w:id="29"/>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өтінім мен құжаттар тізбесін порталға электрондық цифрлық қолтаңбамен (әрі қарай –ЭЦҚ) куәландырылған электрондық құжат нысанында ұсынуы болып табылады.</w:t>
      </w:r>
    </w:p>
    <w:bookmarkEnd w:id="29"/>
    <w:bookmarkStart w:name="z36" w:id="30"/>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30"/>
    <w:p>
      <w:pPr>
        <w:spacing w:after="0"/>
        <w:ind w:left="0"/>
        <w:jc w:val="both"/>
      </w:pPr>
      <w:r>
        <w:rPr>
          <w:rFonts w:ascii="Times New Roman"/>
          <w:b w:val="false"/>
          <w:i w:val="false"/>
          <w:color w:val="000000"/>
          <w:sz w:val="28"/>
        </w:rPr>
        <w:t>
      1) көрсетілетін қызметті алушы ЭЦҚ расталған ұсыныс беру – 30 (отыз) минут;</w:t>
      </w:r>
    </w:p>
    <w:p>
      <w:pPr>
        <w:spacing w:after="0"/>
        <w:ind w:left="0"/>
        <w:jc w:val="both"/>
      </w:pPr>
      <w:r>
        <w:rPr>
          <w:rFonts w:ascii="Times New Roman"/>
          <w:b w:val="false"/>
          <w:i w:val="false"/>
          <w:color w:val="000000"/>
          <w:sz w:val="28"/>
        </w:rPr>
        <w:t>
      2) көрсетілетін қызметті берушінің жауапты орындаушысы ұсынысты алған күннен бастап мынаны жүзеге асырады:</w:t>
      </w:r>
    </w:p>
    <w:p>
      <w:pPr>
        <w:spacing w:after="0"/>
        <w:ind w:left="0"/>
        <w:jc w:val="both"/>
      </w:pPr>
      <w:r>
        <w:rPr>
          <w:rFonts w:ascii="Times New Roman"/>
          <w:b w:val="false"/>
          <w:i w:val="false"/>
          <w:color w:val="000000"/>
          <w:sz w:val="28"/>
        </w:rPr>
        <w:t>
      ұсынысты субсидиялаудың ақпараттық жүйесінде тіркеуді – 1 (бір) жұмыс күні;</w:t>
      </w:r>
    </w:p>
    <w:p>
      <w:pPr>
        <w:spacing w:after="0"/>
        <w:ind w:left="0"/>
        <w:jc w:val="both"/>
      </w:pPr>
      <w:r>
        <w:rPr>
          <w:rFonts w:ascii="Times New Roman"/>
          <w:b w:val="false"/>
          <w:i w:val="false"/>
          <w:color w:val="000000"/>
          <w:sz w:val="28"/>
        </w:rPr>
        <w:t>
      ұсынысты субсидиялаудың шарттарына сәйкестігін тексеруді – 1 (бір) жұмыс күні;</w:t>
      </w:r>
    </w:p>
    <w:p>
      <w:pPr>
        <w:spacing w:after="0"/>
        <w:ind w:left="0"/>
        <w:jc w:val="both"/>
      </w:pPr>
      <w:r>
        <w:rPr>
          <w:rFonts w:ascii="Times New Roman"/>
          <w:b w:val="false"/>
          <w:i w:val="false"/>
          <w:color w:val="000000"/>
          <w:sz w:val="28"/>
        </w:rPr>
        <w:t>
      ұсыныс бойынша шешім қабылдау және ресімдеу, бұл туралы қарыз беруші мен қаржы институтын хабарлау және көрсетілетін қызметті беруші басшысының ЭЦҚ қол қойылады – 3 (үш) жұмыс күні;</w:t>
      </w:r>
    </w:p>
    <w:p>
      <w:pPr>
        <w:spacing w:after="0"/>
        <w:ind w:left="0"/>
        <w:jc w:val="both"/>
      </w:pPr>
      <w:r>
        <w:rPr>
          <w:rFonts w:ascii="Times New Roman"/>
          <w:b w:val="false"/>
          <w:i w:val="false"/>
          <w:color w:val="000000"/>
          <w:sz w:val="28"/>
        </w:rPr>
        <w:t>
      3) көрсетілетін қызметті берушінің ұсынысы бойынша оң нәтиже негізінде көрсетілетін қызметті алушы мен көрсетілетін қызметті беруші арасында веб-порталда электрондық нысанда субсидиялау Шарты жасалады – 3 (үш) жұмыс күні;</w:t>
      </w:r>
    </w:p>
    <w:p>
      <w:pPr>
        <w:spacing w:after="0"/>
        <w:ind w:left="0"/>
        <w:jc w:val="both"/>
      </w:pPr>
      <w:r>
        <w:rPr>
          <w:rFonts w:ascii="Times New Roman"/>
          <w:b w:val="false"/>
          <w:i w:val="false"/>
          <w:color w:val="000000"/>
          <w:sz w:val="28"/>
        </w:rPr>
        <w:t>
      4) көрсетілетін қызметті алушы субсидиялауға арналған өтінімді ЭЦҚ веб-порталда қалыптастырады – 1 (бір) сағат;</w:t>
      </w:r>
    </w:p>
    <w:p>
      <w:pPr>
        <w:spacing w:after="0"/>
        <w:ind w:left="0"/>
        <w:jc w:val="both"/>
      </w:pPr>
      <w:r>
        <w:rPr>
          <w:rFonts w:ascii="Times New Roman"/>
          <w:b w:val="false"/>
          <w:i w:val="false"/>
          <w:color w:val="000000"/>
          <w:sz w:val="28"/>
        </w:rPr>
        <w:t>
      5) көрсетілетін қызметті берушінің жауапты орындаушысы ЭЦҚ пайдалана отырып, қол қою жолымен субсидиялауға арналған өтінімді қабылдауды растайды – 2 (екі) жұмыс күні;</w:t>
      </w:r>
    </w:p>
    <w:p>
      <w:pPr>
        <w:spacing w:after="0"/>
        <w:ind w:left="0"/>
        <w:jc w:val="both"/>
      </w:pPr>
      <w:r>
        <w:rPr>
          <w:rFonts w:ascii="Times New Roman"/>
          <w:b w:val="false"/>
          <w:i w:val="false"/>
          <w:color w:val="000000"/>
          <w:sz w:val="28"/>
        </w:rPr>
        <w:t>
      6) көрсетілетін қызметті берушінің қаржыландыру бөлімі субсидияларды төлеуге арналған төлем тапсырмасын субсидиялаудың ақпараттық жүйесінде қалыптастырады, көрсетілетін қызметті алушының банктік шотына субсидияларды аудару үшін "Қазынашылық-Клиент" ақпараттық жүйесінде жүктеледі – 3 (үш) жұмыс күні;</w:t>
      </w:r>
    </w:p>
    <w:p>
      <w:pPr>
        <w:spacing w:after="0"/>
        <w:ind w:left="0"/>
        <w:jc w:val="both"/>
      </w:pPr>
      <w:r>
        <w:rPr>
          <w:rFonts w:ascii="Times New Roman"/>
          <w:b w:val="false"/>
          <w:i w:val="false"/>
          <w:color w:val="000000"/>
          <w:sz w:val="28"/>
        </w:rPr>
        <w:t>
      7) көрсетілетін қызметті берушінің жауапты орындаушысы субсидия аудару туралы хабарлама не осы Регламенттің 13-тармағында көзделген жағдайларда және негіздер бойынша мемлекеттік қызметті көрсетуден уәжді бас тартуды дайындайды – 3 (үш) жұмыс күні.</w:t>
      </w:r>
    </w:p>
    <w:bookmarkStart w:name="z37" w:id="31"/>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 көрсету бойынша рәсімнің (іс-қимылдың) нәтижесі:</w:t>
      </w:r>
    </w:p>
    <w:bookmarkEnd w:id="31"/>
    <w:p>
      <w:pPr>
        <w:spacing w:after="0"/>
        <w:ind w:left="0"/>
        <w:jc w:val="both"/>
      </w:pPr>
      <w:r>
        <w:rPr>
          <w:rFonts w:ascii="Times New Roman"/>
          <w:b w:val="false"/>
          <w:i w:val="false"/>
          <w:color w:val="000000"/>
          <w:sz w:val="28"/>
        </w:rPr>
        <w:t>
      1) ұсынысты субсидиялаудың ақпараттық жүйесінде тіркеу туралы хабарлама;</w:t>
      </w:r>
    </w:p>
    <w:p>
      <w:pPr>
        <w:spacing w:after="0"/>
        <w:ind w:left="0"/>
        <w:jc w:val="both"/>
      </w:pPr>
      <w:r>
        <w:rPr>
          <w:rFonts w:ascii="Times New Roman"/>
          <w:b w:val="false"/>
          <w:i w:val="false"/>
          <w:color w:val="000000"/>
          <w:sz w:val="28"/>
        </w:rPr>
        <w:t>
      2) көрсетілетін қызметті берушінің басшысымен сәйкестендіруді тексеру нәтижесіне қол қою және ұсыныс шығару;</w:t>
      </w:r>
    </w:p>
    <w:p>
      <w:pPr>
        <w:spacing w:after="0"/>
        <w:ind w:left="0"/>
        <w:jc w:val="both"/>
      </w:pPr>
      <w:r>
        <w:rPr>
          <w:rFonts w:ascii="Times New Roman"/>
          <w:b w:val="false"/>
          <w:i w:val="false"/>
          <w:color w:val="000000"/>
          <w:sz w:val="28"/>
        </w:rPr>
        <w:t>
      3) көрсетілетін қызметті берушінің ұсынысы бойынша оң шешім шығарған кезде субсидиялау шарты жасалады;</w:t>
      </w:r>
    </w:p>
    <w:p>
      <w:pPr>
        <w:spacing w:after="0"/>
        <w:ind w:left="0"/>
        <w:jc w:val="both"/>
      </w:pPr>
      <w:r>
        <w:rPr>
          <w:rFonts w:ascii="Times New Roman"/>
          <w:b w:val="false"/>
          <w:i w:val="false"/>
          <w:color w:val="000000"/>
          <w:sz w:val="28"/>
        </w:rPr>
        <w:t>
      4) жасасқан шартқа сәйкес веб-порталда кестені қалыптастырып, субсидиялауға арналған өтінім береді;</w:t>
      </w:r>
    </w:p>
    <w:p>
      <w:pPr>
        <w:spacing w:after="0"/>
        <w:ind w:left="0"/>
        <w:jc w:val="both"/>
      </w:pPr>
      <w:r>
        <w:rPr>
          <w:rFonts w:ascii="Times New Roman"/>
          <w:b w:val="false"/>
          <w:i w:val="false"/>
          <w:color w:val="000000"/>
          <w:sz w:val="28"/>
        </w:rPr>
        <w:t>
      5) ЭЦҚ пайдалана отырып, қол қою жолымен субсидиялауға арналған өтінімнің қабылданғаны туралы</w:t>
      </w:r>
    </w:p>
    <w:p>
      <w:pPr>
        <w:spacing w:after="0"/>
        <w:ind w:left="0"/>
        <w:jc w:val="both"/>
      </w:pPr>
      <w:r>
        <w:rPr>
          <w:rFonts w:ascii="Times New Roman"/>
          <w:b w:val="false"/>
          <w:i w:val="false"/>
          <w:color w:val="000000"/>
          <w:sz w:val="28"/>
        </w:rPr>
        <w:t>
      6) субсидияларды төлеуге арналған төлем тапсырмасын субсидиялаудың ақпараттық жүйесінде қалыптастыру;</w:t>
      </w:r>
    </w:p>
    <w:p>
      <w:pPr>
        <w:spacing w:after="0"/>
        <w:ind w:left="0"/>
        <w:jc w:val="both"/>
      </w:pPr>
      <w:r>
        <w:rPr>
          <w:rFonts w:ascii="Times New Roman"/>
          <w:b w:val="false"/>
          <w:i w:val="false"/>
          <w:color w:val="000000"/>
          <w:sz w:val="28"/>
        </w:rPr>
        <w:t>
      7) субсидия аудару туралы хабарлама не уәжді бас тарту.</w:t>
      </w:r>
    </w:p>
    <w:bookmarkStart w:name="z38" w:id="32"/>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32"/>
    <w:bookmarkStart w:name="z39" w:id="33"/>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33"/>
    <w:p>
      <w:pPr>
        <w:spacing w:after="0"/>
        <w:ind w:left="0"/>
        <w:jc w:val="both"/>
      </w:pPr>
      <w:r>
        <w:rPr>
          <w:rFonts w:ascii="Times New Roman"/>
          <w:b w:val="false"/>
          <w:i w:val="false"/>
          <w:color w:val="000000"/>
          <w:sz w:val="28"/>
        </w:rPr>
        <w:t>
      1) көрсетілетін қызметті берушінің жауапты орындаушысы;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қаржыландыру бөлімі.</w:t>
      </w:r>
    </w:p>
    <w:bookmarkStart w:name="z40" w:id="34"/>
    <w:p>
      <w:pPr>
        <w:spacing w:after="0"/>
        <w:ind w:left="0"/>
        <w:jc w:val="both"/>
      </w:pPr>
      <w:r>
        <w:rPr>
          <w:rFonts w:ascii="Times New Roman"/>
          <w:b w:val="false"/>
          <w:i w:val="false"/>
          <w:color w:val="000000"/>
          <w:sz w:val="28"/>
        </w:rPr>
        <w:t xml:space="preserve">
      8. Әрбір рәсімнің (іс-қимылдың) ұзақтығын көрсете отырып, құрылымдық бөлімшелер (қызметкерлер) арасындағы рәсімдердің (іс-қимылдардың) реттілігі осы регламенттің 2-бөлімінің </w:t>
      </w:r>
      <w:r>
        <w:rPr>
          <w:rFonts w:ascii="Times New Roman"/>
          <w:b w:val="false"/>
          <w:i w:val="false"/>
          <w:color w:val="000000"/>
          <w:sz w:val="28"/>
        </w:rPr>
        <w:t>5-тармағында</w:t>
      </w:r>
      <w:r>
        <w:rPr>
          <w:rFonts w:ascii="Times New Roman"/>
          <w:b w:val="false"/>
          <w:i w:val="false"/>
          <w:color w:val="000000"/>
          <w:sz w:val="28"/>
        </w:rPr>
        <w:t xml:space="preserve"> көрсетілген.</w:t>
      </w:r>
    </w:p>
    <w:bookmarkEnd w:id="34"/>
    <w:bookmarkStart w:name="z41" w:id="35"/>
    <w:p>
      <w:pPr>
        <w:spacing w:after="0"/>
        <w:ind w:left="0"/>
        <w:jc w:val="left"/>
      </w:pPr>
      <w:r>
        <w:rPr>
          <w:rFonts w:ascii="Times New Roman"/>
          <w:b/>
          <w:i w:val="false"/>
          <w:color w:val="000000"/>
        </w:rPr>
        <w:t xml:space="preserve"> 4. Мемлекеттік қызметті көрсету процессінде Мемлекеттік корпорациямен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35"/>
    <w:bookmarkStart w:name="z42" w:id="36"/>
    <w:p>
      <w:pPr>
        <w:spacing w:after="0"/>
        <w:ind w:left="0"/>
        <w:jc w:val="both"/>
      </w:pPr>
      <w:r>
        <w:rPr>
          <w:rFonts w:ascii="Times New Roman"/>
          <w:b w:val="false"/>
          <w:i w:val="false"/>
          <w:color w:val="000000"/>
          <w:sz w:val="28"/>
        </w:rPr>
        <w:t xml:space="preserve">
      9. Мемлекеттік қызмет көрсетудің бизнес-процестерінің анықтамалығы осы регламенттің </w:t>
      </w:r>
      <w:r>
        <w:rPr>
          <w:rFonts w:ascii="Times New Roman"/>
          <w:b w:val="false"/>
          <w:i w:val="false"/>
          <w:color w:val="000000"/>
          <w:sz w:val="28"/>
        </w:rPr>
        <w:t>қосымшасында</w:t>
      </w:r>
      <w:r>
        <w:rPr>
          <w:rFonts w:ascii="Times New Roman"/>
          <w:b w:val="false"/>
          <w:i w:val="false"/>
          <w:color w:val="000000"/>
          <w:sz w:val="28"/>
        </w:rPr>
        <w:t xml:space="preserve"> көрсетілген.</w:t>
      </w:r>
    </w:p>
    <w:bookmarkEnd w:id="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"Агроөнеркәсіптік кешен субъектілерінің қарыздарын</w:t>
            </w:r>
            <w:r>
              <w:br/>
            </w:r>
            <w:r>
              <w:rPr>
                <w:rFonts w:ascii="Times New Roman"/>
                <w:b w:val="false"/>
                <w:i w:val="false"/>
                <w:color w:val="000000"/>
                <w:sz w:val="20"/>
              </w:rPr>
              <w:t>кепілдендіру мен сақтандыру шеңберінде субсидиялау"</w:t>
            </w:r>
            <w:r>
              <w:br/>
            </w:r>
            <w:r>
              <w:rPr>
                <w:rFonts w:ascii="Times New Roman"/>
                <w:b w:val="false"/>
                <w:i w:val="false"/>
                <w:color w:val="000000"/>
                <w:sz w:val="20"/>
              </w:rPr>
              <w:t>мемлекеттік көрсетілетін қызмет регламентіне қосымша</w:t>
            </w:r>
          </w:p>
        </w:tc>
      </w:tr>
    </w:tbl>
    <w:p>
      <w:pPr>
        <w:spacing w:after="0"/>
        <w:ind w:left="0"/>
        <w:jc w:val="left"/>
      </w:pPr>
      <w:r>
        <w:rPr>
          <w:rFonts w:ascii="Times New Roman"/>
          <w:b/>
          <w:i w:val="false"/>
          <w:color w:val="000000"/>
        </w:rPr>
        <w:t xml:space="preserve"> Портал арқылы "Агроөнеркәсіптік кешен субъектілерінің қарыздарын кепілдендіру мен сақтандыру шеңберінде субсидиялау" мемлекеттік қызмет көрсету бизнес-процесстерінің анықтамалығы:</w:t>
      </w:r>
    </w:p>
    <w:p>
      <w:pPr>
        <w:spacing w:after="0"/>
        <w:ind w:left="0"/>
        <w:jc w:val="left"/>
      </w:pP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облысы</w:t>
            </w:r>
            <w:r>
              <w:br/>
            </w:r>
            <w:r>
              <w:rPr>
                <w:rFonts w:ascii="Times New Roman"/>
                <w:b w:val="false"/>
                <w:i w:val="false"/>
                <w:color w:val="000000"/>
                <w:sz w:val="20"/>
              </w:rPr>
              <w:t>әкімдігінің 2019 жылғы</w:t>
            </w:r>
            <w:r>
              <w:br/>
            </w:r>
            <w:r>
              <w:rPr>
                <w:rFonts w:ascii="Times New Roman"/>
                <w:b w:val="false"/>
                <w:i w:val="false"/>
                <w:color w:val="000000"/>
                <w:sz w:val="20"/>
              </w:rPr>
              <w:t>"23" мамырдағы</w:t>
            </w:r>
            <w:r>
              <w:br/>
            </w:r>
            <w:r>
              <w:rPr>
                <w:rFonts w:ascii="Times New Roman"/>
                <w:b w:val="false"/>
                <w:i w:val="false"/>
                <w:color w:val="000000"/>
                <w:sz w:val="20"/>
              </w:rPr>
              <w:t>№ 103 қаулысына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облысы</w:t>
            </w:r>
            <w:r>
              <w:br/>
            </w:r>
            <w:r>
              <w:rPr>
                <w:rFonts w:ascii="Times New Roman"/>
                <w:b w:val="false"/>
                <w:i w:val="false"/>
                <w:color w:val="000000"/>
                <w:sz w:val="20"/>
              </w:rPr>
              <w:t>әкімдігінің 2016 жылғы</w:t>
            </w:r>
            <w:r>
              <w:br/>
            </w:r>
            <w:r>
              <w:rPr>
                <w:rFonts w:ascii="Times New Roman"/>
                <w:b w:val="false"/>
                <w:i w:val="false"/>
                <w:color w:val="000000"/>
                <w:sz w:val="20"/>
              </w:rPr>
              <w:t>14 наурыздағы № 57</w:t>
            </w:r>
            <w:r>
              <w:br/>
            </w:r>
            <w:r>
              <w:rPr>
                <w:rFonts w:ascii="Times New Roman"/>
                <w:b w:val="false"/>
                <w:i w:val="false"/>
                <w:color w:val="000000"/>
                <w:sz w:val="20"/>
              </w:rPr>
              <w:t>қаулысына</w:t>
            </w:r>
            <w:r>
              <w:br/>
            </w:r>
            <w:r>
              <w:rPr>
                <w:rFonts w:ascii="Times New Roman"/>
                <w:b w:val="false"/>
                <w:i w:val="false"/>
                <w:color w:val="000000"/>
                <w:sz w:val="20"/>
              </w:rPr>
              <w:t>3-қосымша</w:t>
            </w:r>
          </w:p>
        </w:tc>
      </w:tr>
    </w:tbl>
    <w:bookmarkStart w:name="z45" w:id="37"/>
    <w:p>
      <w:pPr>
        <w:spacing w:after="0"/>
        <w:ind w:left="0"/>
        <w:jc w:val="left"/>
      </w:pPr>
      <w:r>
        <w:rPr>
          <w:rFonts w:ascii="Times New Roman"/>
          <w:b/>
          <w:i w:val="false"/>
          <w:color w:val="000000"/>
        </w:rPr>
        <w:t xml:space="preserve"> "Агроөнеркәсіптік кешен саласындағы дайындаушы ұйымдарға есептелген қосылған құн салығы шегінде бюджетке төленген қосылған құн салығының сомасын субсидиялау" мемлекеттік көрсетілетін қызмет регламенті</w:t>
      </w:r>
    </w:p>
    <w:bookmarkEnd w:id="37"/>
    <w:bookmarkStart w:name="z46" w:id="38"/>
    <w:p>
      <w:pPr>
        <w:spacing w:after="0"/>
        <w:ind w:left="0"/>
        <w:jc w:val="left"/>
      </w:pPr>
      <w:r>
        <w:rPr>
          <w:rFonts w:ascii="Times New Roman"/>
          <w:b/>
          <w:i w:val="false"/>
          <w:color w:val="000000"/>
        </w:rPr>
        <w:t xml:space="preserve"> 1. Жалпы ережелер</w:t>
      </w:r>
    </w:p>
    <w:bookmarkEnd w:id="38"/>
    <w:bookmarkStart w:name="z47" w:id="39"/>
    <w:p>
      <w:pPr>
        <w:spacing w:after="0"/>
        <w:ind w:left="0"/>
        <w:jc w:val="both"/>
      </w:pPr>
      <w:r>
        <w:rPr>
          <w:rFonts w:ascii="Times New Roman"/>
          <w:b w:val="false"/>
          <w:i w:val="false"/>
          <w:color w:val="000000"/>
          <w:sz w:val="28"/>
        </w:rPr>
        <w:t>
      1. "Агроөнеркәсіптік кешен саласындағы дайындаушы ұйымдарға есептелген қосылған құн салығы шегінде бюджетке төленген қосылған құн салығының сомасын субсидиялау" мемлекеттік көрсетілетін қызметін облыстың жергілікті атқарушы органы (облыстың ауыл шаруашылығы басқармасы) (бұдан әрі – көрсетілетін қызметті беруші) көрсетеді.</w:t>
      </w:r>
    </w:p>
    <w:bookmarkEnd w:id="39"/>
    <w:bookmarkStart w:name="z48" w:id="40"/>
    <w:p>
      <w:pPr>
        <w:spacing w:after="0"/>
        <w:ind w:left="0"/>
        <w:jc w:val="both"/>
      </w:pPr>
      <w:r>
        <w:rPr>
          <w:rFonts w:ascii="Times New Roman"/>
          <w:b w:val="false"/>
          <w:i w:val="false"/>
          <w:color w:val="000000"/>
          <w:sz w:val="28"/>
        </w:rPr>
        <w:t>
      2. Өтінімдерді қабылдау және мемлекеттік қызметті көрсету нәтижелерін беру "электрондық үкіметтің" www.e.gov.kz веб-порталы (бұдан әрі – портал) арқылы жүзеге асырылады.</w:t>
      </w:r>
    </w:p>
    <w:bookmarkEnd w:id="40"/>
    <w:p>
      <w:pPr>
        <w:spacing w:after="0"/>
        <w:ind w:left="0"/>
        <w:jc w:val="both"/>
      </w:pPr>
      <w:r>
        <w:rPr>
          <w:rFonts w:ascii="Times New Roman"/>
          <w:b w:val="false"/>
          <w:i w:val="false"/>
          <w:color w:val="000000"/>
          <w:sz w:val="28"/>
        </w:rPr>
        <w:t>
      Мемлекеттік қызметті көрсету нысаны: электрондық (толық автоматтандырылған).</w:t>
      </w:r>
    </w:p>
    <w:bookmarkStart w:name="z49" w:id="41"/>
    <w:p>
      <w:pPr>
        <w:spacing w:after="0"/>
        <w:ind w:left="0"/>
        <w:jc w:val="both"/>
      </w:pPr>
      <w:r>
        <w:rPr>
          <w:rFonts w:ascii="Times New Roman"/>
          <w:b w:val="false"/>
          <w:i w:val="false"/>
          <w:color w:val="000000"/>
          <w:sz w:val="28"/>
        </w:rPr>
        <w:t xml:space="preserve">
      3. Мемлекеттік қызметті көрсету нәтижесі – субсидияның аударылғаны туралы хабарлама не Қазақстан Республикасы Ауыл шаруашылығы министрінің 2015 жылғы 16 қарашадағы № 9-3/1000 </w:t>
      </w:r>
      <w:r>
        <w:rPr>
          <w:rFonts w:ascii="Times New Roman"/>
          <w:b w:val="false"/>
          <w:i w:val="false"/>
          <w:color w:val="000000"/>
          <w:sz w:val="28"/>
        </w:rPr>
        <w:t>бұйрығымен</w:t>
      </w:r>
      <w:r>
        <w:rPr>
          <w:rFonts w:ascii="Times New Roman"/>
          <w:b w:val="false"/>
          <w:i w:val="false"/>
          <w:color w:val="000000"/>
          <w:sz w:val="28"/>
        </w:rPr>
        <w:t xml:space="preserve"> бекітілген "Агроөнеркәсіптік кешен саласындағы дайындаушы ұйымдарға есептелген қосылған құн салығы шегінде бюджетке төленген қосылған құн салығы сомасын субсидиялау"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ұсынудан уәжді бас тарту болып табылады.</w:t>
      </w:r>
    </w:p>
    <w:bookmarkEnd w:id="41"/>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Start w:name="z50" w:id="4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2"/>
    <w:bookmarkStart w:name="z51" w:id="43"/>
    <w:p>
      <w:pPr>
        <w:spacing w:after="0"/>
        <w:ind w:left="0"/>
        <w:jc w:val="both"/>
      </w:pPr>
      <w:r>
        <w:rPr>
          <w:rFonts w:ascii="Times New Roman"/>
          <w:b w:val="false"/>
          <w:i w:val="false"/>
          <w:color w:val="000000"/>
          <w:sz w:val="28"/>
        </w:rPr>
        <w:t xml:space="preserve">
      4. Мемлекеттiк қызметті ұсыну үшін көрсетілетін қызметті алушының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белгіленген нысандағы өтінімі негіз болып табылады.</w:t>
      </w:r>
    </w:p>
    <w:bookmarkEnd w:id="43"/>
    <w:bookmarkStart w:name="z52" w:id="44"/>
    <w:p>
      <w:pPr>
        <w:spacing w:after="0"/>
        <w:ind w:left="0"/>
        <w:jc w:val="both"/>
      </w:pPr>
      <w:r>
        <w:rPr>
          <w:rFonts w:ascii="Times New Roman"/>
          <w:b w:val="false"/>
          <w:i w:val="false"/>
          <w:color w:val="000000"/>
          <w:sz w:val="28"/>
        </w:rPr>
        <w:t>
      5. Мемлекеттiк қызмет көрсету процесінің құрамына кіретін әрбір рәсімнің (іс-қимылдың) мазмұны, орындалу ұзақтығы:</w:t>
      </w:r>
    </w:p>
    <w:bookmarkEnd w:id="44"/>
    <w:p>
      <w:pPr>
        <w:spacing w:after="0"/>
        <w:ind w:left="0"/>
        <w:jc w:val="both"/>
      </w:pPr>
      <w:r>
        <w:rPr>
          <w:rFonts w:ascii="Times New Roman"/>
          <w:b w:val="false"/>
          <w:i w:val="false"/>
          <w:color w:val="000000"/>
          <w:sz w:val="28"/>
        </w:rPr>
        <w:t>
      1) көрсетілетін қызметті берушінің жаупты орындаушысы ЭЦҚ-ны пайдалана отырып, өтінімді қабылданғанын растайды – өтінімді тіркеген сәттен бастап 1 (бір) жұмыс күнi iшiнде;</w:t>
      </w:r>
    </w:p>
    <w:p>
      <w:pPr>
        <w:spacing w:after="0"/>
        <w:ind w:left="0"/>
        <w:jc w:val="both"/>
      </w:pPr>
      <w:r>
        <w:rPr>
          <w:rFonts w:ascii="Times New Roman"/>
          <w:b w:val="false"/>
          <w:i w:val="false"/>
          <w:color w:val="000000"/>
          <w:sz w:val="28"/>
        </w:rPr>
        <w:t>
      2) қызметті беруші Қаржыландыру жоспарына сәйкес субсидиялаудың ақпараттық жүйесінде "Қазынашылық-Клиент" ақпараттық жүйесіне жүктелетін субсидия төлеуге арналған төлем тапсырмаларын қалыптастырады – көрсетілетін қызметті беруші өтінімді қабылдағанын растағаннан кейін 2 (екі) жұмыс күні ішінде.</w:t>
      </w:r>
    </w:p>
    <w:bookmarkStart w:name="z53" w:id="45"/>
    <w:p>
      <w:pPr>
        <w:spacing w:after="0"/>
        <w:ind w:left="0"/>
        <w:jc w:val="both"/>
      </w:pPr>
      <w:r>
        <w:rPr>
          <w:rFonts w:ascii="Times New Roman"/>
          <w:b w:val="false"/>
          <w:i w:val="false"/>
          <w:color w:val="000000"/>
          <w:sz w:val="28"/>
        </w:rPr>
        <w:t>
      6. Мемлекеттік қызметті көрсету бойынша рәсімнің (іс-қимылдың) нәтижесі:</w:t>
      </w:r>
    </w:p>
    <w:bookmarkEnd w:id="45"/>
    <w:p>
      <w:pPr>
        <w:spacing w:after="0"/>
        <w:ind w:left="0"/>
        <w:jc w:val="both"/>
      </w:pPr>
      <w:r>
        <w:rPr>
          <w:rFonts w:ascii="Times New Roman"/>
          <w:b w:val="false"/>
          <w:i w:val="false"/>
          <w:color w:val="000000"/>
          <w:sz w:val="28"/>
        </w:rPr>
        <w:t>
      1) қызмет алушының электрондық өтінімін қабылданғаны туралы хабарлама;</w:t>
      </w:r>
    </w:p>
    <w:p>
      <w:pPr>
        <w:spacing w:after="0"/>
        <w:ind w:left="0"/>
        <w:jc w:val="both"/>
      </w:pPr>
      <w:r>
        <w:rPr>
          <w:rFonts w:ascii="Times New Roman"/>
          <w:b w:val="false"/>
          <w:i w:val="false"/>
          <w:color w:val="000000"/>
          <w:sz w:val="28"/>
        </w:rPr>
        <w:t>
      2) тиесілі бюджеттік субсидияларды кейіннен көрсетілетін қызметті алушылардың банктік шоттарына аудару үшін төлемге қалыптастырылған төлем тапсырмалары болып табылады.</w:t>
      </w:r>
    </w:p>
    <w:bookmarkStart w:name="z54" w:id="4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6"/>
    <w:bookmarkStart w:name="z55" w:id="4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47"/>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аумақтық қазынашылық бөлімшесі.</w:t>
      </w:r>
    </w:p>
    <w:bookmarkStart w:name="z56" w:id="48"/>
    <w:p>
      <w:pPr>
        <w:spacing w:after="0"/>
        <w:ind w:left="0"/>
        <w:jc w:val="both"/>
      </w:pPr>
      <w:r>
        <w:rPr>
          <w:rFonts w:ascii="Times New Roman"/>
          <w:b w:val="false"/>
          <w:i w:val="false"/>
          <w:color w:val="000000"/>
          <w:sz w:val="28"/>
        </w:rPr>
        <w:t xml:space="preserve">
      8. Әрбір рәсімнің (іс-қимылдың) ұзақтығын көрсете отырып, құрылымдық бөлімшелер (қызметкерлер) арасындағы рәсімдердің (іс-қимылдардың) реттілігі осы регламенттің 2-бөлімінің </w:t>
      </w:r>
      <w:r>
        <w:rPr>
          <w:rFonts w:ascii="Times New Roman"/>
          <w:b w:val="false"/>
          <w:i w:val="false"/>
          <w:color w:val="000000"/>
          <w:sz w:val="28"/>
        </w:rPr>
        <w:t>5-тармағында</w:t>
      </w:r>
      <w:r>
        <w:rPr>
          <w:rFonts w:ascii="Times New Roman"/>
          <w:b w:val="false"/>
          <w:i w:val="false"/>
          <w:color w:val="000000"/>
          <w:sz w:val="28"/>
        </w:rPr>
        <w:t xml:space="preserve"> көрсетілген.</w:t>
      </w:r>
    </w:p>
    <w:bookmarkEnd w:id="48"/>
    <w:bookmarkStart w:name="z57" w:id="49"/>
    <w:p>
      <w:pPr>
        <w:spacing w:after="0"/>
        <w:ind w:left="0"/>
        <w:jc w:val="left"/>
      </w:pPr>
      <w:r>
        <w:rPr>
          <w:rFonts w:ascii="Times New Roman"/>
          <w:b/>
          <w:i w:val="false"/>
          <w:color w:val="000000"/>
        </w:rPr>
        <w:t xml:space="preserve"> 4. Мемлекеттік қызметті көрсету процессінде Мемлекеттік корпорациямен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49"/>
    <w:bookmarkStart w:name="z58" w:id="50"/>
    <w:p>
      <w:pPr>
        <w:spacing w:after="0"/>
        <w:ind w:left="0"/>
        <w:jc w:val="both"/>
      </w:pPr>
      <w:r>
        <w:rPr>
          <w:rFonts w:ascii="Times New Roman"/>
          <w:b w:val="false"/>
          <w:i w:val="false"/>
          <w:color w:val="000000"/>
          <w:sz w:val="28"/>
        </w:rPr>
        <w:t xml:space="preserve">
      9. Мемлекеттік қызмет көрсетудің бизнес-процестерінің анықтамалығы осы регламенттің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2-қосымшаларында</w:t>
      </w:r>
      <w:r>
        <w:rPr>
          <w:rFonts w:ascii="Times New Roman"/>
          <w:b w:val="false"/>
          <w:i w:val="false"/>
          <w:color w:val="000000"/>
          <w:sz w:val="28"/>
        </w:rPr>
        <w:t xml:space="preserve"> көрсетілген.</w:t>
      </w:r>
    </w:p>
    <w:bookmarkEnd w:id="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"Агроөнеркәсіптік кешен саласындағы дайындаушы ұйымдарға</w:t>
            </w:r>
            <w:r>
              <w:br/>
            </w:r>
            <w:r>
              <w:rPr>
                <w:rFonts w:ascii="Times New Roman"/>
                <w:b w:val="false"/>
                <w:i w:val="false"/>
                <w:color w:val="000000"/>
                <w:sz w:val="20"/>
              </w:rPr>
              <w:t>есептелген қосылған құн салығы шегінде бюджетке төленген</w:t>
            </w:r>
            <w:r>
              <w:br/>
            </w:r>
            <w:r>
              <w:rPr>
                <w:rFonts w:ascii="Times New Roman"/>
                <w:b w:val="false"/>
                <w:i w:val="false"/>
                <w:color w:val="000000"/>
                <w:sz w:val="20"/>
              </w:rPr>
              <w:t>қосылған құн салығы сомасын субсидиялау"</w:t>
            </w:r>
            <w:r>
              <w:br/>
            </w:r>
            <w:r>
              <w:rPr>
                <w:rFonts w:ascii="Times New Roman"/>
                <w:b w:val="false"/>
                <w:i w:val="false"/>
                <w:color w:val="000000"/>
                <w:sz w:val="20"/>
              </w:rPr>
              <w:t>мемлекеттiк көрсетілетін қызмет регламентiне 1 қосымша</w:t>
            </w:r>
          </w:p>
        </w:tc>
      </w:tr>
    </w:tbl>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1 диаграммасы</w:t>
      </w:r>
    </w:p>
    <w:p>
      <w:pPr>
        <w:spacing w:after="0"/>
        <w:ind w:left="0"/>
        <w:jc w:val="left"/>
      </w:pP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"Агроөнеркәсіптік кешен саласындағы</w:t>
            </w:r>
            <w:r>
              <w:br/>
            </w:r>
            <w:r>
              <w:rPr>
                <w:rFonts w:ascii="Times New Roman"/>
                <w:b w:val="false"/>
                <w:i w:val="false"/>
                <w:color w:val="000000"/>
                <w:sz w:val="20"/>
              </w:rPr>
              <w:t>дайындаушы ұйымдарға есептелген қосылған</w:t>
            </w:r>
            <w:r>
              <w:br/>
            </w:r>
            <w:r>
              <w:rPr>
                <w:rFonts w:ascii="Times New Roman"/>
                <w:b w:val="false"/>
                <w:i w:val="false"/>
                <w:color w:val="000000"/>
                <w:sz w:val="20"/>
              </w:rPr>
              <w:t>құн салығы шегінде бюджетке төленген қосылған</w:t>
            </w:r>
            <w:r>
              <w:br/>
            </w:r>
            <w:r>
              <w:rPr>
                <w:rFonts w:ascii="Times New Roman"/>
                <w:b w:val="false"/>
                <w:i w:val="false"/>
                <w:color w:val="000000"/>
                <w:sz w:val="20"/>
              </w:rPr>
              <w:t>құн салығы сомасын субсидиялау" мемлекеттiк</w:t>
            </w:r>
            <w:r>
              <w:br/>
            </w:r>
            <w:r>
              <w:rPr>
                <w:rFonts w:ascii="Times New Roman"/>
                <w:b w:val="false"/>
                <w:i w:val="false"/>
                <w:color w:val="000000"/>
                <w:sz w:val="20"/>
              </w:rPr>
              <w:t>көрсетілетін қызмет регламентiне 2 қосымша</w:t>
            </w:r>
          </w:p>
        </w:tc>
      </w:tr>
    </w:tbl>
    <w:p>
      <w:pPr>
        <w:spacing w:after="0"/>
        <w:ind w:left="0"/>
        <w:jc w:val="left"/>
      </w:pPr>
      <w:r>
        <w:rPr>
          <w:rFonts w:ascii="Times New Roman"/>
          <w:b/>
          <w:i w:val="false"/>
          <w:color w:val="000000"/>
        </w:rPr>
        <w:t xml:space="preserve"> "Агроөнеркәсіптік кешен саласындағы дайындаушы ұйымдарға есептелген қосылған құн салығы шегінде бюджетке төленген қосылған құн салығы сомасын субсидиялау" мемлекеттік қызметін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өзара іс-қимылы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header.xml" Type="http://schemas.openxmlformats.org/officeDocument/2006/relationships/header" Id="rId1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