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832ab" w14:textId="18832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2019 жылғы 10 қаңтардағы № 383-VІ "2019-2021 жылдарға арналған Құрманғазы ауданының ауылдық округтерінің бюджеттерін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Құрманғазы аудандық мәслихатының 2019 жылғы 12 сәуірдегі № 405-VI шешімі. Атырау облысының Әділет департаментінде 2019 жылғы 22 сәуірде № 4387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2019 жылғы 10 қаңтардағы № 383-VІ "2019-2021 жылдарға арналған Құрманғазы ауданының ауылдық округтерінің бюджеттерін бекіту туралы" (нормативтік құқықтық актілерді мемлекеттік тіркеу тізілімінде № 4333 санымен тіркелген, 2019 жылғы 28 қаңтарда Қазақстан Республикасы нормативтік құқықтық актілерінің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"412 085" сандары "462 589" сандарымен ауыстырылсын;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"376 820" сандары "427 324" сандарымен ауыстырылсын;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"412 085" сандары "471 768" сандарымен ауыстырылсын;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"-9 179" сандарымен ауыстырылсын;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9 179 мың теңге" деген сөздермен ауыстырылсын;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9 179 мың теңге" деген сөздермен ауыстырылсын;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"73 779" сандары "85 705" сандарымен ауыстырылсын;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"70 579" сандары "82 505" сандарымен ауыстырылсын;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"73 779" сандары "87 553" сандарымен ауыстырылсын;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"-1 848" сандарымен ауыстырылсын;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1 848 мың теңге" деген сөздермен ауыстырылсын;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1 848 мың теңге" деген сөздермен ауыстырылсын;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"78 596" сандары "88 930" сандарымен ауыстырылсын;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"76 018" сандары "86 352" сандарымен ауыстырылсын;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"78 596" сандары "91 568" сандарымен ауыстырылсын;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"-2 638" сандарымен ауыстырылсын;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2 638 мың теңге" деген сөздермен ауыстырылсын;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2 638 мың теңге" деген сөздермен ауыстырылсын;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"62 394" сандары "71 886" сандарымен ауыстырылсын;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"58 504" сандары "67 996" сандарымен ауыстырылсын;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"62 394" сандары "72 846" сандарымен ауыстырылсын;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"-960" сандарымен ауыстырылсын;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960 мың теңге" деген сөздермен ауыстырылсын;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960 мың теңге" деген сөздермен ауыстырылсын;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"76 052" сандары "87 334" сандарымен ауыстырылсын;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"73 632" сандары "84 914" сандарымен ауыстырылсын;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"76 052" сандары "89 374" сандарымен ауыстырылсын;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"-2 040" сандарымен ауыстырылсын;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2 040 мың теңге" деген сөздермен ауыстырылсын;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2 040 мың теңге" деген сөздермен ауыстырылсын;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"78 736" сандары "79 751" сандарымен ауыстырылсын;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"76 482" сандары "77 497" сандарымен ауыстырылсын;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"78 736" сандары "80 936" сандарымен ауыстырылсын;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"-1 185" сандарымен ауыстырылсын;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1 185 мың теңге" деген сөздермен ауыстырылсын;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1 185 мың теңге" деген сөздермен ауыстырылсын;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"46 463" сандары "117 255" сандарымен ауыстырылсын;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"40 815" сандары "111 607" сандарымен ауыстырылсын;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5"/>
    <w:bookmarkStart w:name="z7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"46 463" сандары "121 129" сандарымен ауыстырылсын;</w:t>
      </w:r>
    </w:p>
    <w:bookmarkEnd w:id="66"/>
    <w:bookmarkStart w:name="z7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7"/>
    <w:bookmarkStart w:name="z7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"-3 874" сандарымен ауыстырылсын;</w:t>
      </w:r>
    </w:p>
    <w:bookmarkEnd w:id="68"/>
    <w:bookmarkStart w:name="z7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9"/>
    <w:bookmarkStart w:name="z7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3 874 мың теңге" деген сөздермен ауыстырылсын;</w:t>
      </w:r>
    </w:p>
    <w:bookmarkEnd w:id="70"/>
    <w:bookmarkStart w:name="z7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3 874 мың теңге" деген сөздермен ауыстырылсын;</w:t>
      </w:r>
    </w:p>
    <w:bookmarkEnd w:id="71"/>
    <w:bookmarkStart w:name="z7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2"/>
    <w:bookmarkStart w:name="z7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"42 924" сандары "46 414" сандарымен ауыстырылсын;</w:t>
      </w:r>
    </w:p>
    <w:bookmarkEnd w:id="73"/>
    <w:bookmarkStart w:name="z7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"41 663" сандары "45 153" сандарымен ауыстырылсын;</w:t>
      </w:r>
    </w:p>
    <w:bookmarkEnd w:id="74"/>
    <w:bookmarkStart w:name="z7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5"/>
    <w:bookmarkStart w:name="z8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"42 924" сандары "46 906" сандарымен ауыстырылсын;</w:t>
      </w:r>
    </w:p>
    <w:bookmarkEnd w:id="76"/>
    <w:bookmarkStart w:name="z8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7"/>
    <w:bookmarkStart w:name="z8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"-492" сандарымен ауыстырылсын;</w:t>
      </w:r>
    </w:p>
    <w:bookmarkEnd w:id="78"/>
    <w:bookmarkStart w:name="z8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9"/>
    <w:bookmarkStart w:name="z8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492 мың теңге" деген сөздермен ауыстырылсын;</w:t>
      </w:r>
    </w:p>
    <w:bookmarkEnd w:id="80"/>
    <w:bookmarkStart w:name="z8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492 мың теңге" деген сөздермен ауыстырылсын;</w:t>
      </w:r>
    </w:p>
    <w:bookmarkEnd w:id="81"/>
    <w:bookmarkStart w:name="z8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2"/>
    <w:bookmarkStart w:name="z8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"64 918" сандары "109 841" сандарымен ауыстырылсын;</w:t>
      </w:r>
    </w:p>
    <w:bookmarkEnd w:id="83"/>
    <w:bookmarkStart w:name="z8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"62 277" сандары "107 200" сандарымен ауыстырылсын;</w:t>
      </w:r>
    </w:p>
    <w:bookmarkEnd w:id="84"/>
    <w:bookmarkStart w:name="z8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5"/>
    <w:bookmarkStart w:name="z9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"64 918" сандары "112 642" сандарымен ауыстырылсын;</w:t>
      </w:r>
    </w:p>
    <w:bookmarkEnd w:id="86"/>
    <w:bookmarkStart w:name="z9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7"/>
    <w:bookmarkStart w:name="z9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"-2 801" сандарымен ауыстырылсын;</w:t>
      </w:r>
    </w:p>
    <w:bookmarkEnd w:id="88"/>
    <w:bookmarkStart w:name="z9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9"/>
    <w:bookmarkStart w:name="z9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2 801 мың теңге" деген сөздермен ауыстырылсын;</w:t>
      </w:r>
    </w:p>
    <w:bookmarkEnd w:id="90"/>
    <w:bookmarkStart w:name="z9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2 801 мың теңге" деген сөздермен ауыстырылсын;</w:t>
      </w:r>
    </w:p>
    <w:bookmarkEnd w:id="91"/>
    <w:bookmarkStart w:name="z9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2"/>
    <w:bookmarkStart w:name="z9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"56 073" сандары "69 481" сандарымен ауыстырылсын;</w:t>
      </w:r>
    </w:p>
    <w:bookmarkEnd w:id="93"/>
    <w:bookmarkStart w:name="z9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"53 861" сандары "67 269" сандарымен ауыстырылсын;</w:t>
      </w:r>
    </w:p>
    <w:bookmarkEnd w:id="94"/>
    <w:bookmarkStart w:name="z9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5"/>
    <w:bookmarkStart w:name="z10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"56 073" сандары "70 278" сандарымен ауыстырылсын;</w:t>
      </w:r>
    </w:p>
    <w:bookmarkEnd w:id="96"/>
    <w:bookmarkStart w:name="z10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7"/>
    <w:bookmarkStart w:name="z10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"-797" сандарымен ауыстырылсын;</w:t>
      </w:r>
    </w:p>
    <w:bookmarkEnd w:id="98"/>
    <w:bookmarkStart w:name="z10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9"/>
    <w:bookmarkStart w:name="z10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797 мың теңге" деген сөздермен ауыстырылсын;</w:t>
      </w:r>
    </w:p>
    <w:bookmarkEnd w:id="100"/>
    <w:bookmarkStart w:name="z10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797 мың теңге" деген сөздермен ауыстырылсын;</w:t>
      </w:r>
    </w:p>
    <w:bookmarkEnd w:id="101"/>
    <w:bookmarkStart w:name="z10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2"/>
    <w:bookmarkStart w:name="z10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"66 653" сандары "94 198" сандарымен ауыстырылсын;</w:t>
      </w:r>
    </w:p>
    <w:bookmarkEnd w:id="103"/>
    <w:bookmarkStart w:name="z10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"62 073" сандары "89 618" сандарымен ауыстырылсын;</w:t>
      </w:r>
    </w:p>
    <w:bookmarkEnd w:id="104"/>
    <w:bookmarkStart w:name="z1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5"/>
    <w:bookmarkStart w:name="z11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"66 653" сандары "96 641" сандарымен ауыстырылсын;</w:t>
      </w:r>
    </w:p>
    <w:bookmarkEnd w:id="106"/>
    <w:bookmarkStart w:name="z11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7"/>
    <w:bookmarkStart w:name="z11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"-2 443" сандарымен ауыстырылсын;</w:t>
      </w:r>
    </w:p>
    <w:bookmarkEnd w:id="108"/>
    <w:bookmarkStart w:name="z11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09"/>
    <w:bookmarkStart w:name="z11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2 443 мың теңге" деген сөздермен ауыстырылсын;</w:t>
      </w:r>
    </w:p>
    <w:bookmarkEnd w:id="110"/>
    <w:bookmarkStart w:name="z11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2 443 мың теңге" деген сөздермен ауыстырылсын;</w:t>
      </w:r>
    </w:p>
    <w:bookmarkEnd w:id="111"/>
    <w:bookmarkStart w:name="z11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2"/>
    <w:bookmarkStart w:name="z11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"99 795" сандары "119 545" сандарымен ауыстырылсын;</w:t>
      </w:r>
    </w:p>
    <w:bookmarkEnd w:id="113"/>
    <w:bookmarkStart w:name="z11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"95 695" сандары "115 445" сандарымен ауыстырылсын;</w:t>
      </w:r>
    </w:p>
    <w:bookmarkEnd w:id="114"/>
    <w:bookmarkStart w:name="z11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5"/>
    <w:bookmarkStart w:name="z12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"99 795" сандары "121 645" сандарымен ауыстырылсын;</w:t>
      </w:r>
    </w:p>
    <w:bookmarkEnd w:id="116"/>
    <w:bookmarkStart w:name="z12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12–тармақтың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7"/>
    <w:bookmarkStart w:name="z12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"0" саны "-2 100" сандарымен ауыстырылсын;</w:t>
      </w:r>
    </w:p>
    <w:bookmarkEnd w:id="118"/>
    <w:bookmarkStart w:name="z12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12–тармақтың </w:t>
      </w:r>
      <w:r>
        <w:rPr>
          <w:rFonts w:ascii="Times New Roman"/>
          <w:b w:val="false"/>
          <w:i w:val="false"/>
          <w:color w:val="000000"/>
          <w:sz w:val="28"/>
        </w:rPr>
        <w:t>6) тармақшасында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19"/>
    <w:bookmarkStart w:name="z12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тапшылығын қаржыландыру (профицитін пайдалану) - 0 мың теңге" деген сөздер "бюджет тапшылығын қаржыландыру (профицитін пайдалану) – 2 100 мың теңге" деген сөздермен ауыстырылсын;</w:t>
      </w:r>
    </w:p>
    <w:bookmarkEnd w:id="120"/>
    <w:bookmarkStart w:name="z12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"бюджет қаражатының пайдаланатын қалдықтары – 0 мың теңге" деген сөздер "бюджет қаражатының пайдаланатын қалдықтары – 2 100 мың теңге" деген сөздермен ауыстырылсын.</w:t>
      </w:r>
    </w:p>
    <w:bookmarkEnd w:id="121"/>
    <w:bookmarkStart w:name="z12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қосымшаларына сәйкес жаңа редакцияда мазмұндалсын.</w:t>
      </w:r>
    </w:p>
    <w:bookmarkEnd w:id="122"/>
    <w:bookmarkStart w:name="z12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аудандық мәслихаттың экономика, салық және бюджет саясаты жөніндегі тұрақты комиссиясына (төрағасы Р. Сұлтанияев) жүктелсін. </w:t>
      </w:r>
    </w:p>
    <w:bookmarkEnd w:id="123"/>
    <w:bookmarkStart w:name="z12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жылдың 1 қаңтарынан бастап қолданысқа енгізіледі.</w:t>
      </w:r>
    </w:p>
    <w:bookmarkEnd w:id="1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кезектен тыс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ХХХХІІ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Жүгінісов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 қосымша</w:t>
            </w:r>
          </w:p>
        </w:tc>
      </w:tr>
    </w:tbl>
    <w:bookmarkStart w:name="z133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Құрманғазы ауылдық округінің 2019 жылға арналған бюджеті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351 434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4 қосымша</w:t>
            </w:r>
          </w:p>
        </w:tc>
      </w:tr>
    </w:tbl>
    <w:bookmarkStart w:name="z136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 ауылдық округінің 2019 жылға арналған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7 қосымша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Мақаш ауылдық округінің 2019 жылға арналған бюджеті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10 қосымша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Орлы ауылдық округінің 2019 жылға арналған бюджеті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13 қосымша</w:t>
            </w:r>
          </w:p>
        </w:tc>
      </w:tr>
    </w:tbl>
    <w:bookmarkStart w:name="z146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Нұржау ауылдық округінің 2019 жылға арналған бюджеті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16 қосымша</w:t>
            </w:r>
          </w:p>
        </w:tc>
      </w:tr>
    </w:tbl>
    <w:bookmarkStart w:name="z149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Жаңаталап ауылдық округінің 2019 жылға арналған бюджеті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19 қосымша</w:t>
            </w:r>
          </w:p>
        </w:tc>
      </w:tr>
    </w:tbl>
    <w:bookmarkStart w:name="z15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Ақкөл ауылдық округінің 2019 жылға арналған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22 қосымша</w:t>
            </w:r>
          </w:p>
        </w:tc>
      </w:tr>
    </w:tbl>
    <w:bookmarkStart w:name="z155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Бірлік ауылдық округінің 2019 жылға арналған бюджеті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25 қосымша</w:t>
            </w:r>
          </w:p>
        </w:tc>
      </w:tr>
    </w:tbl>
    <w:bookmarkStart w:name="z158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Кудряшов ауылдық округінің 2019 жылға арналған бюджеті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28 қосымша</w:t>
            </w:r>
          </w:p>
        </w:tc>
      </w:tr>
    </w:tbl>
    <w:bookmarkStart w:name="z161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Дыңғызыл ауылдық округінің 2019 жылға арналған бюджеті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31 қосымша</w:t>
            </w:r>
          </w:p>
        </w:tc>
      </w:tr>
    </w:tbl>
    <w:bookmarkStart w:name="z16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Азғыр ауылдық округінің 2019 жылға арналған бюджеті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қаңтардағы № 383-VI шешіміне 34 қосымша</w:t>
            </w:r>
          </w:p>
        </w:tc>
      </w:tr>
    </w:tbl>
    <w:bookmarkStart w:name="z167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Сүйіндік ауылдық округінің 2019 жылға арналған бюджеті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бағдарламаның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баскарудың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үйiнде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 көлiгi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кенттерде, ауылдарда, ауылдық округтерде автомобиль жолдарының жұмыс істеуін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әкiмiнің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Қаржылық активтермен жасалатын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қалаланың, ауылдың, кенттің, ауылдық округінің әкімінің аппараты алған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12 сәуірдегі № 405-VI шешіміне 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 2019 жылғы 10 желтоқсандағы № 383-VI шешіміне 37 қосымша</w:t>
            </w:r>
          </w:p>
        </w:tc>
      </w:tr>
    </w:tbl>
    <w:bookmarkStart w:name="z170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ауылдық округтер әкімдері аппараты арқылы бюджеттік бағдарламаларды қаржыландыру көлемдері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Азғыр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Құрманғазы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Дыңғызыл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Еңбекші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166349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21774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96641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471768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87553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Бағдарламалардың коды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атауы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Жаңаталап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Кудряшов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Мақаш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Нұржау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Сүйіндік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мың теңге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297259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100755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161486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382639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25944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мекендердi абаттандыру мен көгалдандыру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171541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42232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