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46f67" w14:textId="4046f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Құрманғазы ауданының ауылдық округтерінің бюджеттерін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2019 жылғы 10 қаңтардағы № 383-VI шешімі. Атырау облысының Әділет департаментінде 2019 жылғы 21 қаңтарда № 4333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 2019-2021 жылдарға арналған ауылдық округтер бюджеттерінің жобаларын қарап,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Құрманғазы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505 523 мың теңге, оның ішінде: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64 494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465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440 564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514 702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-9 179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- 9 179 мың теңге, оның ішінде: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- 9 179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Атырау облысы Құрманғазы аудандық мәслихатының 12.04.2019 № </w:t>
      </w:r>
      <w:r>
        <w:rPr>
          <w:rFonts w:ascii="Times New Roman"/>
          <w:b w:val="false"/>
          <w:i w:val="false"/>
          <w:color w:val="000000"/>
          <w:sz w:val="28"/>
        </w:rPr>
        <w:t>405-VI</w:t>
      </w:r>
      <w:r>
        <w:rPr>
          <w:rFonts w:ascii="Times New Roman"/>
          <w:b w:val="false"/>
          <w:i w:val="false"/>
          <w:color w:val="ff0000"/>
          <w:sz w:val="28"/>
        </w:rPr>
        <w:t xml:space="preserve"> ; 18.07.2019 № </w:t>
      </w:r>
      <w:r>
        <w:rPr>
          <w:rFonts w:ascii="Times New Roman"/>
          <w:b w:val="false"/>
          <w:i w:val="false"/>
          <w:color w:val="000000"/>
          <w:sz w:val="28"/>
        </w:rPr>
        <w:t>438-VI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24.10.2019 № </w:t>
      </w:r>
      <w:r>
        <w:rPr>
          <w:rFonts w:ascii="Times New Roman"/>
          <w:b w:val="false"/>
          <w:i w:val="false"/>
          <w:color w:val="000000"/>
          <w:sz w:val="28"/>
        </w:rPr>
        <w:t>461-VI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24.12.2019 № </w:t>
      </w:r>
      <w:r>
        <w:rPr>
          <w:rFonts w:ascii="Times New Roman"/>
          <w:b w:val="false"/>
          <w:i w:val="false"/>
          <w:color w:val="000000"/>
          <w:sz w:val="28"/>
        </w:rPr>
        <w:t>480-VI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(01.01.2019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2019-2021 жылдарға арналған Еңбекші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96 501 мың теңге, оның ішінде: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3 200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93 301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98 349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-1 848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1 848 мың теңге, оның ішінде: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1 848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Атырау облысы Құрманғазы аудандық мәслихатының 12.04.2019 № </w:t>
      </w:r>
      <w:r>
        <w:rPr>
          <w:rFonts w:ascii="Times New Roman"/>
          <w:b w:val="false"/>
          <w:i w:val="false"/>
          <w:color w:val="000000"/>
          <w:sz w:val="28"/>
        </w:rPr>
        <w:t>405-VI</w:t>
      </w:r>
      <w:r>
        <w:rPr>
          <w:rFonts w:ascii="Times New Roman"/>
          <w:b w:val="false"/>
          <w:i w:val="false"/>
          <w:color w:val="ff0000"/>
          <w:sz w:val="28"/>
        </w:rPr>
        <w:t xml:space="preserve">; 18.07.2019 № </w:t>
      </w:r>
      <w:r>
        <w:rPr>
          <w:rFonts w:ascii="Times New Roman"/>
          <w:b w:val="false"/>
          <w:i w:val="false"/>
          <w:color w:val="000000"/>
          <w:sz w:val="28"/>
        </w:rPr>
        <w:t>438-VI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24.10.2019 № </w:t>
      </w:r>
      <w:r>
        <w:rPr>
          <w:rFonts w:ascii="Times New Roman"/>
          <w:b w:val="false"/>
          <w:i w:val="false"/>
          <w:color w:val="000000"/>
          <w:sz w:val="28"/>
        </w:rPr>
        <w:t>461-VI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24.12.2019 № </w:t>
      </w:r>
      <w:r>
        <w:rPr>
          <w:rFonts w:ascii="Times New Roman"/>
          <w:b w:val="false"/>
          <w:i w:val="false"/>
          <w:color w:val="000000"/>
          <w:sz w:val="28"/>
        </w:rPr>
        <w:t>480-VI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(01.01.2019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2019-2021 жылдарға арналған Мақаш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97 324 мың теңге, оның ішінде: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2 465 мың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94 759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99 962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-2 638 мың теңге;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- 2 638 мың теңге, оның ішінде: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- 2 638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өзгерістер енгізілді - Атырау облысы Құрманғазы аудандық мәслихатының 12.04.2019 № </w:t>
      </w:r>
      <w:r>
        <w:rPr>
          <w:rFonts w:ascii="Times New Roman"/>
          <w:b w:val="false"/>
          <w:i w:val="false"/>
          <w:color w:val="000000"/>
          <w:sz w:val="28"/>
        </w:rPr>
        <w:t>405-VI</w:t>
      </w:r>
      <w:r>
        <w:rPr>
          <w:rFonts w:ascii="Times New Roman"/>
          <w:b w:val="false"/>
          <w:i w:val="false"/>
          <w:color w:val="ff0000"/>
          <w:sz w:val="28"/>
        </w:rPr>
        <w:t xml:space="preserve">; 18.07.2019 № </w:t>
      </w:r>
      <w:r>
        <w:rPr>
          <w:rFonts w:ascii="Times New Roman"/>
          <w:b w:val="false"/>
          <w:i w:val="false"/>
          <w:color w:val="000000"/>
          <w:sz w:val="28"/>
        </w:rPr>
        <w:t>438-VI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24.10.2019 № </w:t>
      </w:r>
      <w:r>
        <w:rPr>
          <w:rFonts w:ascii="Times New Roman"/>
          <w:b w:val="false"/>
          <w:i w:val="false"/>
          <w:color w:val="000000"/>
          <w:sz w:val="28"/>
        </w:rPr>
        <w:t>461-VI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24.12.2019 № </w:t>
      </w:r>
      <w:r>
        <w:rPr>
          <w:rFonts w:ascii="Times New Roman"/>
          <w:b w:val="false"/>
          <w:i w:val="false"/>
          <w:color w:val="000000"/>
          <w:sz w:val="28"/>
        </w:rPr>
        <w:t>480-VI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(01.01.2019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2019-2021 жылдарға арналған Орлы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80 387 мың теңге, оның ішінде: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3 307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570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76 510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81 347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-960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- 960 мың теңге, оның ішінде: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- 960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өзгерістер енгізілді - Атырау облысы Құрманғазы аудандық мәслихатының 12.04.2019 № </w:t>
      </w:r>
      <w:r>
        <w:rPr>
          <w:rFonts w:ascii="Times New Roman"/>
          <w:b w:val="false"/>
          <w:i w:val="false"/>
          <w:color w:val="000000"/>
          <w:sz w:val="28"/>
        </w:rPr>
        <w:t>405-VI</w:t>
      </w:r>
      <w:r>
        <w:rPr>
          <w:rFonts w:ascii="Times New Roman"/>
          <w:b w:val="false"/>
          <w:i w:val="false"/>
          <w:color w:val="ff0000"/>
          <w:sz w:val="28"/>
        </w:rPr>
        <w:t xml:space="preserve">; 18.07.2019 № </w:t>
      </w:r>
      <w:r>
        <w:rPr>
          <w:rFonts w:ascii="Times New Roman"/>
          <w:b w:val="false"/>
          <w:i w:val="false"/>
          <w:color w:val="000000"/>
          <w:sz w:val="28"/>
        </w:rPr>
        <w:t>438-VI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24.10.2019 № </w:t>
      </w:r>
      <w:r>
        <w:rPr>
          <w:rFonts w:ascii="Times New Roman"/>
          <w:b w:val="false"/>
          <w:i w:val="false"/>
          <w:color w:val="000000"/>
          <w:sz w:val="28"/>
        </w:rPr>
        <w:t>461-VI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24.12.2019 № </w:t>
      </w:r>
      <w:r>
        <w:rPr>
          <w:rFonts w:ascii="Times New Roman"/>
          <w:b w:val="false"/>
          <w:i w:val="false"/>
          <w:color w:val="000000"/>
          <w:sz w:val="28"/>
        </w:rPr>
        <w:t>480-VI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(01.01.2019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2019-2021 жылдарға арналған Нұржау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90 028 мың теңге, оның ішінде: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1 412 мың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120 мың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88 496 мың теңге;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92 068 мың теңге;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-2 040 мың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- 2 040 мың теңге, оның ішінде: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- 2 040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өзгерістер енгізілді - Атырау облысы Құрманғазы аудандық мәслихатының 12.04.2019 № </w:t>
      </w:r>
      <w:r>
        <w:rPr>
          <w:rFonts w:ascii="Times New Roman"/>
          <w:b w:val="false"/>
          <w:i w:val="false"/>
          <w:color w:val="000000"/>
          <w:sz w:val="28"/>
        </w:rPr>
        <w:t>405-VI</w:t>
      </w:r>
      <w:r>
        <w:rPr>
          <w:rFonts w:ascii="Times New Roman"/>
          <w:b w:val="false"/>
          <w:i w:val="false"/>
          <w:color w:val="ff0000"/>
          <w:sz w:val="28"/>
        </w:rPr>
        <w:t xml:space="preserve">; 18.07.2019 № </w:t>
      </w:r>
      <w:r>
        <w:rPr>
          <w:rFonts w:ascii="Times New Roman"/>
          <w:b w:val="false"/>
          <w:i w:val="false"/>
          <w:color w:val="000000"/>
          <w:sz w:val="28"/>
        </w:rPr>
        <w:t>438-VI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24.10.2019 № </w:t>
      </w:r>
      <w:r>
        <w:rPr>
          <w:rFonts w:ascii="Times New Roman"/>
          <w:b w:val="false"/>
          <w:i w:val="false"/>
          <w:color w:val="000000"/>
          <w:sz w:val="28"/>
        </w:rPr>
        <w:t>461-VI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24.12.2019 № </w:t>
      </w:r>
      <w:r>
        <w:rPr>
          <w:rFonts w:ascii="Times New Roman"/>
          <w:b w:val="false"/>
          <w:i w:val="false"/>
          <w:color w:val="000000"/>
          <w:sz w:val="28"/>
        </w:rPr>
        <w:t>480-VI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(01.01.2019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2019-2021 жылдарға арналған Жаңаталап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86 252 мың теңге, оның ішінде: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1 318 мың теңге;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84 934 мың теңге;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87 437 мың теңге;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-1 185 мың теңге;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- 1 185 мың теңге, оның ішінде: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- 1 185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өзгерістер енгізілді - Атырау облысы Құрманғазы аудандық мәслихатының 12.04.2019 № </w:t>
      </w:r>
      <w:r>
        <w:rPr>
          <w:rFonts w:ascii="Times New Roman"/>
          <w:b w:val="false"/>
          <w:i w:val="false"/>
          <w:color w:val="000000"/>
          <w:sz w:val="28"/>
        </w:rPr>
        <w:t>405-VI</w:t>
      </w:r>
      <w:r>
        <w:rPr>
          <w:rFonts w:ascii="Times New Roman"/>
          <w:b w:val="false"/>
          <w:i w:val="false"/>
          <w:color w:val="ff0000"/>
          <w:sz w:val="28"/>
        </w:rPr>
        <w:t xml:space="preserve">; 18.07.2019 № </w:t>
      </w:r>
      <w:r>
        <w:rPr>
          <w:rFonts w:ascii="Times New Roman"/>
          <w:b w:val="false"/>
          <w:i w:val="false"/>
          <w:color w:val="000000"/>
          <w:sz w:val="28"/>
        </w:rPr>
        <w:t>438-VI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24.10.2019 № </w:t>
      </w:r>
      <w:r>
        <w:rPr>
          <w:rFonts w:ascii="Times New Roman"/>
          <w:b w:val="false"/>
          <w:i w:val="false"/>
          <w:color w:val="000000"/>
          <w:sz w:val="28"/>
        </w:rPr>
        <w:t>461-VI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24.12.2019 № </w:t>
      </w:r>
      <w:r>
        <w:rPr>
          <w:rFonts w:ascii="Times New Roman"/>
          <w:b w:val="false"/>
          <w:i w:val="false"/>
          <w:color w:val="000000"/>
          <w:sz w:val="28"/>
        </w:rPr>
        <w:t>480-VI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(01.01.2019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2019-2021 жылдарға арналған Ақкөл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85 553 мың теңге, оның ішінде: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4 462 мың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 мың теңге;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80 941 мың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89 427 мың теңге;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-3 874 мың теңге;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- 3 874 мың теңге, оның ішінде: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- 3 874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7-тармаққа өзгерістер енгізілді - Атырау облысы Құрманғазы аудандық мәслихатының 12.04.2019 № </w:t>
      </w:r>
      <w:r>
        <w:rPr>
          <w:rFonts w:ascii="Times New Roman"/>
          <w:b w:val="false"/>
          <w:i w:val="false"/>
          <w:color w:val="000000"/>
          <w:sz w:val="28"/>
        </w:rPr>
        <w:t>405-VI</w:t>
      </w:r>
      <w:r>
        <w:rPr>
          <w:rFonts w:ascii="Times New Roman"/>
          <w:b w:val="false"/>
          <w:i w:val="false"/>
          <w:color w:val="ff0000"/>
          <w:sz w:val="28"/>
        </w:rPr>
        <w:t xml:space="preserve">; 18.07.2019 № </w:t>
      </w:r>
      <w:r>
        <w:rPr>
          <w:rFonts w:ascii="Times New Roman"/>
          <w:b w:val="false"/>
          <w:i w:val="false"/>
          <w:color w:val="000000"/>
          <w:sz w:val="28"/>
        </w:rPr>
        <w:t>438-VI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24.10.2019 № </w:t>
      </w:r>
      <w:r>
        <w:rPr>
          <w:rFonts w:ascii="Times New Roman"/>
          <w:b w:val="false"/>
          <w:i w:val="false"/>
          <w:color w:val="000000"/>
          <w:sz w:val="28"/>
        </w:rPr>
        <w:t>461-VI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24.12.2019 № </w:t>
      </w:r>
      <w:r>
        <w:rPr>
          <w:rFonts w:ascii="Times New Roman"/>
          <w:b w:val="false"/>
          <w:i w:val="false"/>
          <w:color w:val="000000"/>
          <w:sz w:val="28"/>
        </w:rPr>
        <w:t>480-VI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(01.01.2019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2019-2021 жылдарға арналған Бірлік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49 029 мың теңге, оның ішінде: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1 102 мың теңге;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46 мың теңге;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47 881 мың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49 521 мың теңге;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-492 мың теңге;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- 492 мың теңге, оның ішінде: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- 492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8-тармаққа өзгерістер енгізілді - Атырау облысы Құрманғазы аудандық мәслихатының 12.04.2019 № </w:t>
      </w:r>
      <w:r>
        <w:rPr>
          <w:rFonts w:ascii="Times New Roman"/>
          <w:b w:val="false"/>
          <w:i w:val="false"/>
          <w:color w:val="000000"/>
          <w:sz w:val="28"/>
        </w:rPr>
        <w:t>405-VI</w:t>
      </w:r>
      <w:r>
        <w:rPr>
          <w:rFonts w:ascii="Times New Roman"/>
          <w:b w:val="false"/>
          <w:i w:val="false"/>
          <w:color w:val="ff0000"/>
          <w:sz w:val="28"/>
        </w:rPr>
        <w:t xml:space="preserve">; 18.07.2019 № </w:t>
      </w:r>
      <w:r>
        <w:rPr>
          <w:rFonts w:ascii="Times New Roman"/>
          <w:b w:val="false"/>
          <w:i w:val="false"/>
          <w:color w:val="000000"/>
          <w:sz w:val="28"/>
        </w:rPr>
        <w:t>438-VI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24.10.2019 № </w:t>
      </w:r>
      <w:r>
        <w:rPr>
          <w:rFonts w:ascii="Times New Roman"/>
          <w:b w:val="false"/>
          <w:i w:val="false"/>
          <w:color w:val="000000"/>
          <w:sz w:val="28"/>
        </w:rPr>
        <w:t>461-VI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24.12.2019 № </w:t>
      </w:r>
      <w:r>
        <w:rPr>
          <w:rFonts w:ascii="Times New Roman"/>
          <w:b w:val="false"/>
          <w:i w:val="false"/>
          <w:color w:val="000000"/>
          <w:sz w:val="28"/>
        </w:rPr>
        <w:t>480-VI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(01.01.2019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2019-2021 жылдарға арналған Кудряшов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116 761 мың теңге, оның ішінде: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1 681 мың теңге;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133 мың теңге;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114 947 мың теңге;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119 562 мың теңге;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-2 801 мың теңге;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- 2 801 мың теңге, оның ішінде: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- 2 801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9-тармаққа өзгерістер енгізілді - Атырау облысы Құрманғазы аудандық мәслихатының 12.04.2019 № </w:t>
      </w:r>
      <w:r>
        <w:rPr>
          <w:rFonts w:ascii="Times New Roman"/>
          <w:b w:val="false"/>
          <w:i w:val="false"/>
          <w:color w:val="000000"/>
          <w:sz w:val="28"/>
        </w:rPr>
        <w:t>405-VI</w:t>
      </w:r>
      <w:r>
        <w:rPr>
          <w:rFonts w:ascii="Times New Roman"/>
          <w:b w:val="false"/>
          <w:i w:val="false"/>
          <w:color w:val="ff0000"/>
          <w:sz w:val="28"/>
        </w:rPr>
        <w:t xml:space="preserve">; 18.07.2019 № </w:t>
      </w:r>
      <w:r>
        <w:rPr>
          <w:rFonts w:ascii="Times New Roman"/>
          <w:b w:val="false"/>
          <w:i w:val="false"/>
          <w:color w:val="000000"/>
          <w:sz w:val="28"/>
        </w:rPr>
        <w:t>438-VI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24.10.2019 № </w:t>
      </w:r>
      <w:r>
        <w:rPr>
          <w:rFonts w:ascii="Times New Roman"/>
          <w:b w:val="false"/>
          <w:i w:val="false"/>
          <w:color w:val="000000"/>
          <w:sz w:val="28"/>
        </w:rPr>
        <w:t>461-VI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24.12.2019 № </w:t>
      </w:r>
      <w:r>
        <w:rPr>
          <w:rFonts w:ascii="Times New Roman"/>
          <w:b w:val="false"/>
          <w:i w:val="false"/>
          <w:color w:val="000000"/>
          <w:sz w:val="28"/>
        </w:rPr>
        <w:t>480-VI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(01.01.2019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2019-2021 жылдарға арналған Дыңғызыл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74 241 мың теңге, оның ішінде: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2 195 мың теңге;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мың теңге;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72 042 мың теңге;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75 038 мың теңге;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-797 мың теңге;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- 797 мың теңге, оның ішінде: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- 797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10-тармаққа өзгерістер енгізілді - Атырау облысы Құрманғазы аудандық мәслихатының 12.04.2019 № </w:t>
      </w:r>
      <w:r>
        <w:rPr>
          <w:rFonts w:ascii="Times New Roman"/>
          <w:b w:val="false"/>
          <w:i w:val="false"/>
          <w:color w:val="000000"/>
          <w:sz w:val="28"/>
        </w:rPr>
        <w:t>405-VI</w:t>
      </w:r>
      <w:r>
        <w:rPr>
          <w:rFonts w:ascii="Times New Roman"/>
          <w:b w:val="false"/>
          <w:i w:val="false"/>
          <w:color w:val="ff0000"/>
          <w:sz w:val="28"/>
        </w:rPr>
        <w:t xml:space="preserve">; 18.07.2019 № </w:t>
      </w:r>
      <w:r>
        <w:rPr>
          <w:rFonts w:ascii="Times New Roman"/>
          <w:b w:val="false"/>
          <w:i w:val="false"/>
          <w:color w:val="000000"/>
          <w:sz w:val="28"/>
        </w:rPr>
        <w:t>438-VI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24.10.2019 № </w:t>
      </w:r>
      <w:r>
        <w:rPr>
          <w:rFonts w:ascii="Times New Roman"/>
          <w:b w:val="false"/>
          <w:i w:val="false"/>
          <w:color w:val="000000"/>
          <w:sz w:val="28"/>
        </w:rPr>
        <w:t>461-VI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24.12.2019 № </w:t>
      </w:r>
      <w:r>
        <w:rPr>
          <w:rFonts w:ascii="Times New Roman"/>
          <w:b w:val="false"/>
          <w:i w:val="false"/>
          <w:color w:val="000000"/>
          <w:sz w:val="28"/>
        </w:rPr>
        <w:t>480-VI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(01.01.2019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2019-2021 жылдарға арналған Азғыр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100 810 мың теңге, оның ішінде: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4 015 мың теңге;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96 795 мың теңге;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103 253 мың теңге;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-2 443 мың теңге;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- 2 443 мың теңге, оның ішінде: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- 2 443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11-тармаққа өзгерістер енгізілді - Атырау облысы Құрманғазы аудандық мәслихатының 12.04.2019 № </w:t>
      </w:r>
      <w:r>
        <w:rPr>
          <w:rFonts w:ascii="Times New Roman"/>
          <w:b w:val="false"/>
          <w:i w:val="false"/>
          <w:color w:val="000000"/>
          <w:sz w:val="28"/>
        </w:rPr>
        <w:t>405-VI</w:t>
      </w:r>
      <w:r>
        <w:rPr>
          <w:rFonts w:ascii="Times New Roman"/>
          <w:b w:val="false"/>
          <w:i w:val="false"/>
          <w:color w:val="ff0000"/>
          <w:sz w:val="28"/>
        </w:rPr>
        <w:t xml:space="preserve">; 18.07.2019 № </w:t>
      </w:r>
      <w:r>
        <w:rPr>
          <w:rFonts w:ascii="Times New Roman"/>
          <w:b w:val="false"/>
          <w:i w:val="false"/>
          <w:color w:val="000000"/>
          <w:sz w:val="28"/>
        </w:rPr>
        <w:t>438-VI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24.10.2019 № </w:t>
      </w:r>
      <w:r>
        <w:rPr>
          <w:rFonts w:ascii="Times New Roman"/>
          <w:b w:val="false"/>
          <w:i w:val="false"/>
          <w:color w:val="000000"/>
          <w:sz w:val="28"/>
        </w:rPr>
        <w:t>461-VI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24.12.2019 № </w:t>
      </w:r>
      <w:r>
        <w:rPr>
          <w:rFonts w:ascii="Times New Roman"/>
          <w:b w:val="false"/>
          <w:i w:val="false"/>
          <w:color w:val="000000"/>
          <w:sz w:val="28"/>
        </w:rPr>
        <w:t>480-VI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(01.01.2019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2019-2021 жылдарға арналған Сүйіндік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133 446 мың теңге, оның ішінде: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3 785 мың теңге;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129 661 мың теңге;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135 546 мың теңге;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-2 100 мың теңге;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- 2 100 мың теңге, оның ішінде: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- 2 100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12-тармаққа өзгерістер енгізілді - Атырау облысы Құрманғазы аудандық мәслихатының 12.04.2019 № </w:t>
      </w:r>
      <w:r>
        <w:rPr>
          <w:rFonts w:ascii="Times New Roman"/>
          <w:b w:val="false"/>
          <w:i w:val="false"/>
          <w:color w:val="000000"/>
          <w:sz w:val="28"/>
        </w:rPr>
        <w:t>405-VI</w:t>
      </w:r>
      <w:r>
        <w:rPr>
          <w:rFonts w:ascii="Times New Roman"/>
          <w:b w:val="false"/>
          <w:i w:val="false"/>
          <w:color w:val="ff0000"/>
          <w:sz w:val="28"/>
        </w:rPr>
        <w:t xml:space="preserve">; 18.07.2019 № </w:t>
      </w:r>
      <w:r>
        <w:rPr>
          <w:rFonts w:ascii="Times New Roman"/>
          <w:b w:val="false"/>
          <w:i w:val="false"/>
          <w:color w:val="000000"/>
          <w:sz w:val="28"/>
        </w:rPr>
        <w:t>438-VI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24.10.2019 № </w:t>
      </w:r>
      <w:r>
        <w:rPr>
          <w:rFonts w:ascii="Times New Roman"/>
          <w:b w:val="false"/>
          <w:i w:val="false"/>
          <w:color w:val="000000"/>
          <w:sz w:val="28"/>
        </w:rPr>
        <w:t>461-VI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24.12.2019 № </w:t>
      </w:r>
      <w:r>
        <w:rPr>
          <w:rFonts w:ascii="Times New Roman"/>
          <w:b w:val="false"/>
          <w:i w:val="false"/>
          <w:color w:val="000000"/>
          <w:sz w:val="28"/>
        </w:rPr>
        <w:t>480-VI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(01.01.2019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2019 жылғы аудандық бюджеттен ауылдық округтердің бюджеттеріне берілетін субвенциялардың көлемдері 954 909 мың теңге сомасында белгіленгені ескерілсін, оның ішінде: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Құрманғазы ауылдық округіне 348 143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Еңбекші ауылдық округіне 60 996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Мақаш ауылдық округіне 59 625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Орлы ауылдық округіне 51 084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Нұржау ауылдық округіне 66 410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Жаңаталап ауылдық округіне 67 259 мың теңге;</w:t>
      </w:r>
    </w:p>
    <w:bookmarkStart w:name="z7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Ақкөл ауылдық округіне 29 693 мың теңге;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Бірлік ауылдық округіне 36 147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Кудряшов ауылдық округіне 55 531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Дыңғызыл ауылдық округіне 43 293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Азғыр ауылдық округіне 54 087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Сүйіндік ауылдық округіне 82 641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Атырау облысы Құрманғазы аудандық мәслихатының 24.10.2019 № </w:t>
      </w:r>
      <w:r>
        <w:rPr>
          <w:rFonts w:ascii="Times New Roman"/>
          <w:b w:val="false"/>
          <w:i w:val="false"/>
          <w:color w:val="000000"/>
          <w:sz w:val="28"/>
        </w:rPr>
        <w:t>461-VI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2019 жылға ауылдық округтер әкімдері аппараттары арқылы бюджеттік бағдарламаларды қаржыландыру көлемдері </w:t>
      </w:r>
      <w:r>
        <w:rPr>
          <w:rFonts w:ascii="Times New Roman"/>
          <w:b w:val="false"/>
          <w:i w:val="false"/>
          <w:color w:val="000000"/>
          <w:sz w:val="28"/>
        </w:rPr>
        <w:t>37-қосымшаға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07"/>
    <w:bookmarkStart w:name="z23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Осы шешімнің орындалуын бақылау аудандық мәслихаттың экономика, салық және бюджет саясаты жөніндегі тұрақты комиссиясына (төрағасы Р.Сұлтанияев) жүктелсін.</w:t>
      </w:r>
    </w:p>
    <w:bookmarkEnd w:id="208"/>
    <w:bookmarkStart w:name="z23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Осы шешім 2019 жылдың 1 қаңтарынан бастап қолданысқа енгізіледі.</w:t>
      </w:r>
    </w:p>
    <w:bookmarkEnd w:id="2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XXXIХ сессия төрағасының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Жүгінісов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қаңтардағы №-VI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ауылдық округінің 2019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Атырау облысы Құрманғазы аудандық мәслихатының 24.12.2019 № </w:t>
      </w:r>
      <w:r>
        <w:rPr>
          <w:rFonts w:ascii="Times New Roman"/>
          <w:b w:val="false"/>
          <w:i w:val="false"/>
          <w:color w:val="ff0000"/>
          <w:sz w:val="28"/>
        </w:rPr>
        <w:t>480-VI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енгiзiледi).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қаңтардағы №-VI шешіміне 2 қосымша</w:t>
            </w:r>
          </w:p>
        </w:tc>
      </w:tr>
    </w:tbl>
    <w:bookmarkStart w:name="z241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ауылдық округінің 2020 жылға арналған бюджеті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қаңтардағы №-VI шешіміне 3 қосымша</w:t>
            </w:r>
          </w:p>
        </w:tc>
      </w:tr>
    </w:tbl>
    <w:bookmarkStart w:name="z243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ауылдық округінің 2021 жылға арналған бюджеті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қаңтардағы №-VI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 ауылдық округінің 2019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– Атырау облысы Құрманғазы аудандық мәслихатының 24.12.2019 № </w:t>
      </w:r>
      <w:r>
        <w:rPr>
          <w:rFonts w:ascii="Times New Roman"/>
          <w:b w:val="false"/>
          <w:i w:val="false"/>
          <w:color w:val="ff0000"/>
          <w:sz w:val="28"/>
        </w:rPr>
        <w:t>480-VI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енгiзiледi).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қаңтардағы №-VI шешіміне 5 қосымша</w:t>
            </w:r>
          </w:p>
        </w:tc>
      </w:tr>
    </w:tbl>
    <w:bookmarkStart w:name="z247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 ауылдық округінің 2020 жылға арналған бюджеті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қаңтардағы №-VI шешіміне 6 қосымша</w:t>
            </w:r>
          </w:p>
        </w:tc>
      </w:tr>
    </w:tbl>
    <w:bookmarkStart w:name="z249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 ауылдық округінің 2021 жылға арналған бюджеті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қаңтардағы №-VI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Мақаш ауылдық округінің 2019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 – Атырау облысы Құрманғазы аудандық мәслихатының 24.12.2019 № </w:t>
      </w:r>
      <w:r>
        <w:rPr>
          <w:rFonts w:ascii="Times New Roman"/>
          <w:b w:val="false"/>
          <w:i w:val="false"/>
          <w:color w:val="ff0000"/>
          <w:sz w:val="28"/>
        </w:rPr>
        <w:t>480-VI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қаңтардағы №-VI шешіміне 8 қосымша</w:t>
            </w:r>
          </w:p>
        </w:tc>
      </w:tr>
    </w:tbl>
    <w:bookmarkStart w:name="z253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Мақаш ауылдық округінің 2020 жылға арналған бюджеті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қаңтардағы №-VI шешіміне 9 қосымша</w:t>
            </w:r>
          </w:p>
        </w:tc>
      </w:tr>
    </w:tbl>
    <w:bookmarkStart w:name="z255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Мақаш ауылдық округінің 2021 жылға арналған бюджеті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 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қаңтардағы №-VI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Орлы ауылдық округінің 2019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– Атырау облысы Құрманғазы аудандық мәслихатының 24.12.2019 № </w:t>
      </w:r>
      <w:r>
        <w:rPr>
          <w:rFonts w:ascii="Times New Roman"/>
          <w:b w:val="false"/>
          <w:i w:val="false"/>
          <w:color w:val="ff0000"/>
          <w:sz w:val="28"/>
        </w:rPr>
        <w:t>480-VI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енгiзiледi).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қаңтардағы №-VI шешіміне 11 қосымша</w:t>
            </w:r>
          </w:p>
        </w:tc>
      </w:tr>
    </w:tbl>
    <w:bookmarkStart w:name="z259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Орлы ауылдық округінің 2020 жылға арналған бюджеті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қаңтардағы №-VI шешіміне 12 қосымша</w:t>
            </w:r>
          </w:p>
        </w:tc>
      </w:tr>
    </w:tbl>
    <w:bookmarkStart w:name="z262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Орлы ауылдық округінің 2021 жылға арналған бюджеті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қаңтардағы №-VI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Нұржау ауылдық округінің 2019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– Атырау облысы Құрманғазы аудандық мәслихатының 24.12.2019 № </w:t>
      </w:r>
      <w:r>
        <w:rPr>
          <w:rFonts w:ascii="Times New Roman"/>
          <w:b w:val="false"/>
          <w:i w:val="false"/>
          <w:color w:val="ff0000"/>
          <w:sz w:val="28"/>
        </w:rPr>
        <w:t>480-VI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енгiзiледi).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қаңтардағы №-VI шешіміне 14 қосымша</w:t>
            </w:r>
          </w:p>
        </w:tc>
      </w:tr>
    </w:tbl>
    <w:bookmarkStart w:name="z266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Нұржау ауылдық округінің 2020 жылға арналған бюджеті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қаңтардағы №-VI шешіміне 15 қосымша</w:t>
            </w:r>
          </w:p>
        </w:tc>
      </w:tr>
    </w:tbl>
    <w:bookmarkStart w:name="z268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Нұржау ауылдық округінің 2021 жылға арналған бюджеті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қаңтардағы №-VI 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Жаңаталап ауылдық округінің 2019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– Атырау облысы Құрманғазы аудандық мәслихатының 24.12.2019 № </w:t>
      </w:r>
      <w:r>
        <w:rPr>
          <w:rFonts w:ascii="Times New Roman"/>
          <w:b w:val="false"/>
          <w:i w:val="false"/>
          <w:color w:val="ff0000"/>
          <w:sz w:val="28"/>
        </w:rPr>
        <w:t>480-VI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енгiзiледi).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қаңтардағы №-VI шешіміне 17 қосымша</w:t>
            </w:r>
          </w:p>
        </w:tc>
      </w:tr>
    </w:tbl>
    <w:bookmarkStart w:name="z272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Жаңаталап ауылдық округінің 2020 жылға арналған бюджеті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қаңтардағы №-VI шешіміне 18 қосымша</w:t>
            </w:r>
          </w:p>
        </w:tc>
      </w:tr>
    </w:tbl>
    <w:bookmarkStart w:name="z274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Жаңаталап ауылдық округінің 2021 жылға арналған бюджеті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қаңтардағы №-VI 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Ақкөл ауылдық округінің 2019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– Атырау облысы Құрманғазы аудандық мәслихатының 24.12.2019 № </w:t>
      </w:r>
      <w:r>
        <w:rPr>
          <w:rFonts w:ascii="Times New Roman"/>
          <w:b w:val="false"/>
          <w:i w:val="false"/>
          <w:color w:val="ff0000"/>
          <w:sz w:val="28"/>
        </w:rPr>
        <w:t>480-VI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енгiзiледi).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қаңтардағы №-VI шешіміне 20 қосымша</w:t>
            </w:r>
          </w:p>
        </w:tc>
      </w:tr>
    </w:tbl>
    <w:bookmarkStart w:name="z278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Ақкөл ауылдық округінің 2020 жылға арналған бюджеті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қаңтардағы №-VI шешіміне 21 қосымша</w:t>
            </w:r>
          </w:p>
        </w:tc>
      </w:tr>
    </w:tbl>
    <w:bookmarkStart w:name="z280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Ақкөл ауылдық округінің 2021 жылға арналған бюджеті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қаңтардағы №-VI 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Бірлік ауылдық округінің 2019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– Атырау облысы Құрманғазы аудандық мәслихатының 24.12.2019 № </w:t>
      </w:r>
      <w:r>
        <w:rPr>
          <w:rFonts w:ascii="Times New Roman"/>
          <w:b w:val="false"/>
          <w:i w:val="false"/>
          <w:color w:val="ff0000"/>
          <w:sz w:val="28"/>
        </w:rPr>
        <w:t>480-VI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енгiзiледi).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қаңтардағы №-VI шешіміне 23 қосымша</w:t>
            </w:r>
          </w:p>
        </w:tc>
      </w:tr>
    </w:tbl>
    <w:bookmarkStart w:name="z284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Бірлік ауылдық округінің 2020 жылға арналған бюджеті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қаңтардағы №-VI шешіміне 24 қосымша</w:t>
            </w:r>
          </w:p>
        </w:tc>
      </w:tr>
    </w:tbl>
    <w:bookmarkStart w:name="z286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Бірлік ауылдық округінің 2021 жылға арналған бюджеті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қаңтардағы №-VI 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Кудряшов ауылдық округінің 2019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– Атырау облысы Құрманғазы аудандық мәслихатының 24.12.2019 № </w:t>
      </w:r>
      <w:r>
        <w:rPr>
          <w:rFonts w:ascii="Times New Roman"/>
          <w:b w:val="false"/>
          <w:i w:val="false"/>
          <w:color w:val="ff0000"/>
          <w:sz w:val="28"/>
        </w:rPr>
        <w:t>480-VI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енгiзiледi).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қаңтардағы №-VI шешіміне 26 қосымша</w:t>
            </w:r>
          </w:p>
        </w:tc>
      </w:tr>
    </w:tbl>
    <w:bookmarkStart w:name="z290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Кудряшов ауылдық округінің 2020 жылға арналған бюджеті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қаңтардағы №-VI шешіміне 27 қосымша</w:t>
            </w:r>
          </w:p>
        </w:tc>
      </w:tr>
    </w:tbl>
    <w:bookmarkStart w:name="z292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Кудряшов ауылдық округінің 2021 жылға арналған бюджеті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қаңтардағы №-VI 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Дыңғызыл ауылдық округінің 2019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– Атырау облысы Құрманғазы аудандық мәслихатының 24.12.2019 № </w:t>
      </w:r>
      <w:r>
        <w:rPr>
          <w:rFonts w:ascii="Times New Roman"/>
          <w:b w:val="false"/>
          <w:i w:val="false"/>
          <w:color w:val="ff0000"/>
          <w:sz w:val="28"/>
        </w:rPr>
        <w:t>480-VI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енгiзiледi).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қаңтардағы №-VI шешіміне 29 қосымша</w:t>
            </w:r>
          </w:p>
        </w:tc>
      </w:tr>
    </w:tbl>
    <w:bookmarkStart w:name="z296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Дыңғызыл ауылдық округінің 2020 жылға арналған бюджеті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қаңтардағы №-VI шешіміне 30 қосымша</w:t>
            </w:r>
          </w:p>
        </w:tc>
      </w:tr>
    </w:tbl>
    <w:bookmarkStart w:name="z298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Дыңғызыл ауылдық округінің 2021 жылға арналған бюджеті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қаңтардағы №-VI 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Азғыр ауылдық округінің 2019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– Атырау облысы Құрманғазы аудандық мәслихатының 24.12.2019 № </w:t>
      </w:r>
      <w:r>
        <w:rPr>
          <w:rFonts w:ascii="Times New Roman"/>
          <w:b w:val="false"/>
          <w:i w:val="false"/>
          <w:color w:val="ff0000"/>
          <w:sz w:val="28"/>
        </w:rPr>
        <w:t>480-VI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қаңтардағы №-VI шешіміне 32 қосымша</w:t>
            </w:r>
          </w:p>
        </w:tc>
      </w:tr>
    </w:tbl>
    <w:bookmarkStart w:name="z302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Азғыр ауылдық округінің 2020 жылға арналған бюджеті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қаңтардағы №-VI шешіміне 33 қосымша</w:t>
            </w:r>
          </w:p>
        </w:tc>
      </w:tr>
    </w:tbl>
    <w:bookmarkStart w:name="z304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Азғыр ауылдық округінің 2021 жылға арналған бюджеті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қаңтардағы №-VI шешіміне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Сүйіндік ауылдық округінің 2019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– Атырау облысы Құрманғазы аудандық мәслихатының 24.12.2019 № </w:t>
      </w:r>
      <w:r>
        <w:rPr>
          <w:rFonts w:ascii="Times New Roman"/>
          <w:b w:val="false"/>
          <w:i w:val="false"/>
          <w:color w:val="ff0000"/>
          <w:sz w:val="28"/>
        </w:rPr>
        <w:t>480-VI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енгiзiледi).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қаңтардағы №-VI шешіміне 35 қосымша</w:t>
            </w:r>
          </w:p>
        </w:tc>
      </w:tr>
    </w:tbl>
    <w:bookmarkStart w:name="z308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Сүйіндік ауылдық округінің 2020 жылға арналған бюджеті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№-VI шешіміне 36 қосымша</w:t>
            </w:r>
          </w:p>
        </w:tc>
      </w:tr>
    </w:tbl>
    <w:bookmarkStart w:name="z312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Сүйіндік ауылдық округінің 2021 жылға арналған бюджеті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қаңтардағы №-VI шешіміне 37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ауылдық округтер әкімдері аппараттары арқылы бюджеттік бағдарламаларды қаржыландыру көлемдері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– Атырау облысы Құрманғазы аудандық мәслихатының 24.12.2019 № </w:t>
      </w:r>
      <w:r>
        <w:rPr>
          <w:rFonts w:ascii="Times New Roman"/>
          <w:b w:val="false"/>
          <w:i w:val="false"/>
          <w:color w:val="ff0000"/>
          <w:sz w:val="28"/>
        </w:rPr>
        <w:t>480-VI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коды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Азғыр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Дыңғызыл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коды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Сүйіндік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