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d037" w14:textId="d80d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әкімінің 2019 жылғы 22 мамырдағы № 23 шешімі. Атырау облысының Әділет департаментінде 2019 жылғы 23 мамырда № 4407 болып тіркелді. Күші жойылды - Атырау облысы Исатай ауданы әкімінің 2024 жылғы 1 сәуірдегі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ауданы әкімінің 01.04.2024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аумақтық сайлау комиссиясымен келісе отырып аудан аумағында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Исатай ауданы әкімінің "Исатай ауданы аумағында сайлау учаскелерін құру туралы" 2015 жылғы 25 ақпандағы № 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"Исатай ауданы әкімінің аппараты" мемлекеттік мекемесінің басшысына (Д. Гумаров)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әкімінің 2019 жылғы "22" мамырдағы № 23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Атырау облысы Исатай ауданы әкімінің 20.11.2020 № </w:t>
      </w:r>
      <w:r>
        <w:rPr>
          <w:rFonts w:ascii="Times New Roman"/>
          <w:b w:val="false"/>
          <w:i w:val="false"/>
          <w:color w:val="ff0000"/>
          <w:sz w:val="28"/>
        </w:rPr>
        <w:t>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128 сайлау учаскесі"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Хамит Ерғалиев ауылы, Қ.Хисин көшесі, № 2 үй, "Жалпы білім беретін Ғибатолла Мәсәлімов атындағы орта мектеп" мемлекеттік мекемесінің ғимараты;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8/71231/24-4-41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Қ.Хисин, Ы.Әбілов, И.Шөкетаев, З.Қарабалин, С.Адиев, М.Қалиев, Қ.Сахуаллин, Ұ.Сапарғалиева, А.Жұбанов, С.Жұмағалиев, Ақкүтір көшелеріндегі үйлер, Ж.Айтбаев көшесіндегі № 1, № 2, № 3, № 4, № 5, № 6, № 7, № 8 үйлер, Қарашығанақ учаскесіндегі үйлер. 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129 сайлау учаскесі"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Хамит Ерғалиев ауылы, Қамысқала көшесі, № 12 үй, "Жалпы білім беретін Новобогат орта мектебі" мемлекеттік мекемесінің ғимараты;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8/71231/24-4-23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З.Абежанов, А.Иманов, Т.Даулетияров, Х.Балмолдин, М.Қостамбаев, Қ.Қасымов, Ұ.Сабыров, Ж.Жабаев, Ш.Сариев, Қамысқала, И.Жұбанов, Жігер, Шопан, Күнтей, Ғ.Жәңгіров, Тасоба, Жангелді, Әусен, Күкіртті, Саразбан, Ауқайраң, Қонысбай, Жасқайрат көшелеріндегі үйлер, Ж.Айтбаев көшесіндегі № 9/1, № 9/2, № 10/1, № 10,2, № 11/1, № 11/2, № 12/1, № 12/2, № 13/1, № 13/2, № 14/1, № 14/2, № 15/1, № 15/2, № 16/1, № 16/2, № 17/1, № 17/2, № 18/1, № 18/2, № 19/1, № 19/2, № 20/1, № 20/2 үйлер.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130 сайлау учаскесі"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Тұщықұдық ауылы, Ш.Шарипов көшесі, № 14а үй, "Жалпы білім беретін Жұмабай Мырзағалиев атындағы орта мектеп" мемлекеттік мекемесінің ғимараты;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8/71231/23-4-19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Ш.Шәріпов, Нарын, Болат жол, Т.Шайхимов, А.Ысмағұлов, Бақсай көшелеріндегі үйлер, Х.Дайырова көшесінің шығыс жағындағы № 1, № 3/1, № 3/2, № 3/3, № 3/4, № 5/1, № 5/2, № 5/3, № 5/5, № 11/1, № 11/2, № 17/1, № 17/2, № 19, № 21, № 25 үйлер; С.Нұрманұлы, Аққыстау, А.Иманов, Ә.Қаражанов, Жамбыл, Бірлік Ту, Барлаушы, Мұнайшы, Атамекен, Күнбатыс, Ә.Калимов, Ақжол, Ш.Қабделов көшелеріндегі үйлер, Ауқайраң көшесіндегі № 2 үй;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131 сайлау учаскесі"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Тұщықұдық ауылы, Х.Дайырова көшесі № 36 үй, "Жалпы білім беретін Жұмабай Мырзағалиев атындағы орта мектеп" мемлекеттік мекемесінің ғимараты;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23-4-17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Х.Дайырова көшесінің батыс жағындағы № 12, № 14/1, № 14/3, № 24, № 26, № 28/1, № 28/2, № 30/1, № 30/2, № 32/1, № 34, № 42, № 44, № 46, № 48, № 50, № 52, № 54, № 56, № 58, № 60, № 62, № 64/1, № 64/2, № 66/1, № 66/2, № 68/1, № 68/2, № 70, № 72, № 74/1, № 74/2, № 76/1, № 76/2, № 78, № 80, № 82, № 84, № 86, № 88, № 92 үйлер; Абай, О.Нағиев, Х.Пазылұлы, Егемен Қазақстан, Ж.Мырзағалиев, І.Сембаев, М.Ғалиев, А.Құрманов, Т.Башпанов, К.Каримов, Тасарал, Ғ.Рамазанов, Болашақ, Е.Мамаев көшелеріндегі үйлер, Қызыл көпір учаскесіндегі үйлер.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132 сайлау учаскесі"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Қызылүй елді мекені, 85 үй, "Жалпы білім беретін Қызылүй негізгі мектебі" мемлекеттік мекемесінің ғимараты;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55-2-54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Айбас, Қызылүй елді мекендеріндегі үйлер, Тұщықұдық ауылының Бегайдар көшесіндегі үйлер.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133 сайлау учаскесі"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Аққыстау ауылы, Д.Әбілхайыров көшесі, № 1 үй, "Жалпы білім беретін Аққыстау орта мектебі" мемлекеттік мекемесінің ғимараты;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8/71231/2-14-17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Әбілхайров, Е.Есжанұлы, Мамеков, Абай, Атырау, Маштахов, Сарыарқа, Ынтымақ, Достық, Мұнайшы көшелеріндегі үйлер.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134 сайлау учаскесі"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Аққыстау ауылы, Х.Ерғалиев көшесі, № 15 үй, "Жалпы білім беретін Абай атындағы орта мектеп" мемлекеттік мекемесі ғимараты;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8/71231/2-06-77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Нарын, Келте Нарын, Х.Ерғалиев, Жамбыл, И.Тайманов, М.Өтемісов, Үбі батыр, Б.Нысанбаев, Ғ.Хисметуллин, Амангелді, Шамшырақ, Ө.Дінбаянұлы, Келте Шамшырақ, И.Молдағалиев көшелеріндегі үйлер.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135 сайлау учаскесі"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Жанбай ауылдық округі, Жанбай ауылы, көшесі Тайыр Нысанов, ғимарат 75, "Жанбай ауылдық клубы" мемлекеттік коммуналдық қазыналық кәсіпорны;</w:t>
      </w:r>
    </w:p>
    <w:bookmarkEnd w:id="34"/>
    <w:bookmarkStart w:name="z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8/71231/25-5-04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Егемен Қазақстан, Т.Нысанов, М.Нұрмұханов, М.Есқалиев, Х.Нәубетов, Мектеп, Амангелді, Қазақ ауыл, Қызылбас, З.Құрасұлы, А.Аюпов, Жұмалиев, Нарын, С.Сейфуллин, Б.Момышұлы, Жаңаталап, Исатай, Мыңтөбе, Қызтуған көшелеріндегі үйлер.</w:t>
      </w:r>
    </w:p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136 сайлау учаскесі"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Зинеден ауылы, Қуанышбаев көшесі, № 15 үй, "Жалпы білім беретін Юрий Гагарин атындағы орта мектеп" мемлекеттік мекемесінің ғимараты;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8/71231/28-3-14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Жастар, Атамекен, Достық, Қазақстан, Ынтымақ, Шамшырақ, Мұнайшы, Азаттық, Каспий, Толқынды, Қ.Қуанышбаев, Ақплот, Атанкеткен, Барсы көшелеріндегі үйлер, Амангелді елді мекенінің Ақ шағала, Ақай көшелеріндегі үйлер.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137 сайлау учаскесі"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Исатай ауылы, Ж.Қуанышев көшесі № 17, "Жалпы білім беретін Исатай орта мектебі" мемлекеттік мекемесінің ғимараты;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Телефон:8/71231/26-4-54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Теміржол, Бейбітшілік, И.Тайманов, Достық, Н.Сүгірұлы, Ө.Ихсанов, Ақтөбе, Ж.Түнешов, Ж.Қуанышев, Қ.Шамахов, Ғ.Хайрошев, Ынтымақ, Жетіауыл, Байғожа, Досығұл, Қарабөлек, Жалын, Барсы көшелеріндегі үйлер. 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138 сайлау учаскесі"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Нарын ауылы, Болатжол көшесі, № 2 үй, "Жалпы білім беретін Нарын орта мектебі" мемлекеттік мекемесінің ғимараты;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8/71231/27-3-04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Болатжол, Ынтымақ, Достық, Мектеп, Ардагер, Жаңа құрылыс, Мыңтөбе, Үштаған, Шұғыла, Қызылжар, Парасат, Ұстаздар, Мұнайшы, Мерей, Арай, Сазанқұрақ көшелеріндегі үйлер.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139 сайлау учаскесі"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Аққыстау ауылы, Егемен Қазақстан көшесі, № 7 үй, "Ш.Шәріпов атындағы балалар саз мектебі" мемлекеттік коммуналдық қазыналық кәсіпорнының ғимараты;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8/71231/2-14-13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Егемен Қазақстан, З.Ғұмаров, Жауқазын, Т.Мусағалиев, Н.Сүгірұлы, Ынтымақ, Елорда көшелеріндегі үйлер.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140 сайлау учаскесі"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Аққыстау ауылдық округі, Өркен ауылы, Жалтыр көшесі, ғимарат 82, "Жалпы білім беретін Өркен орта мектебі" мемлекеттік мекемесі; Телефон 8/71231/29-1-00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Өркен, Қаратүбек елді мекендері: Жалтыр, Қазына, Болашақ, Бірлік, Ә.Ерекенов, Қаратүбек, Достық, Ш.Хұсынов, Қ.Меңдіғалиев, 1-көше, 2-көше, 3-көше, 4-көшелеріндегі үйлер.</w:t>
      </w:r>
    </w:p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141 сайлау учаскесі"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Аққыстау ауылдық округі, Томан бекеті, № 24 үй, "Жалпы білім беретін Томан бастауыш мектебі" мемлекеттік мекемесінің ғимараты;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8/71231/55-6-72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Томан бекеті.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142 сайлау учаскесі"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Аққыстау ауылы, Х.Ерғалиев көшесі, № 15 үй, "Жалпы білім беретін Абай атындағы орта мектеп" мемлекеттік мекемесі ғимаратының Ұлттық бірыңғай тестілеу кабинеті;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8/71231/2-03-29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Әжіғалиев, Каспий, Есенғалиев, Жәңгір хан, С.Сейфуллин, Жас алаш, Шыныбек, Есіркеп көшелеріндегі үйлер, Обалы учаскесіндегі үйлер.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