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d0ab" w14:textId="913d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шарттарын бекіту туралы</w:t>
      </w:r>
    </w:p>
    <w:p>
      <w:pPr>
        <w:spacing w:after="0"/>
        <w:ind w:left="0"/>
        <w:jc w:val="both"/>
      </w:pPr>
      <w:r>
        <w:rPr>
          <w:rFonts w:ascii="Times New Roman"/>
          <w:b w:val="false"/>
          <w:i w:val="false"/>
          <w:color w:val="000000"/>
          <w:sz w:val="28"/>
        </w:rPr>
        <w:t>Атырау облыстық мәслихатының 2019 жылғы 16 шілдедегі № 345-VI шешімі. Атырау облысының Әділет департаментінде 2019 жылғы 29 шілдеде № 4476 болып тіркелді</w:t>
      </w:r>
    </w:p>
    <w:p>
      <w:pPr>
        <w:spacing w:after="0"/>
        <w:ind w:left="0"/>
        <w:jc w:val="both"/>
      </w:pPr>
      <w:bookmarkStart w:name="z4" w:id="0"/>
      <w:r>
        <w:rPr>
          <w:rFonts w:ascii="Times New Roman"/>
          <w:b w:val="false"/>
          <w:i w:val="false"/>
          <w:color w:val="000000"/>
          <w:sz w:val="28"/>
        </w:rPr>
        <w:t xml:space="preserve">
      "Жарнама туралы" 2003 жылғы 19 желтоқсандағы Заңының 17-2 бабы </w:t>
      </w:r>
      <w:r>
        <w:rPr>
          <w:rFonts w:ascii="Times New Roman"/>
          <w:b w:val="false"/>
          <w:i w:val="false"/>
          <w:color w:val="000000"/>
          <w:sz w:val="28"/>
        </w:rPr>
        <w:t>3 тармағына</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Республикасының Ұлттық экономика министрінің 2019 жылғы 13 мамырдағы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18709 тіркелген) сәйкес, VI шақырылған Атырау облыстық мәслихаты кезектен тыс ХХVIII сессиясында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Атырау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облыстық мәслихатының бюджет, қаржы, экономика және өңірлік даму мәселелері жөніндегі тұрақты комиссиясына (И. Баймұқанов)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Құлғалиев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"16" шілдедегі № 345-VI шешімімен бекітілген</w:t>
            </w:r>
          </w:p>
        </w:tc>
      </w:tr>
    </w:tbl>
    <w:bookmarkStart w:name="z9" w:id="4"/>
    <w:p>
      <w:pPr>
        <w:spacing w:after="0"/>
        <w:ind w:left="0"/>
        <w:jc w:val="left"/>
      </w:pPr>
      <w:r>
        <w:rPr>
          <w:rFonts w:ascii="Times New Roman"/>
          <w:b/>
          <w:i w:val="false"/>
          <w:color w:val="000000"/>
        </w:rPr>
        <w:t xml:space="preserve"> Атырау облысы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 </w:t>
      </w:r>
    </w:p>
    <w:bookmarkEnd w:id="4"/>
    <w:bookmarkStart w:name="z10" w:id="5"/>
    <w:p>
      <w:pPr>
        <w:spacing w:after="0"/>
        <w:ind w:left="0"/>
        <w:jc w:val="left"/>
      </w:pPr>
      <w:r>
        <w:rPr>
          <w:rFonts w:ascii="Times New Roman"/>
          <w:b/>
          <w:i w:val="false"/>
          <w:color w:val="000000"/>
        </w:rPr>
        <w:t xml:space="preserve"> 1 тарау. Жалпы ережелер</w:t>
      </w:r>
    </w:p>
    <w:bookmarkEnd w:id="5"/>
    <w:bookmarkStart w:name="z11" w:id="6"/>
    <w:p>
      <w:pPr>
        <w:spacing w:after="0"/>
        <w:ind w:left="0"/>
        <w:jc w:val="both"/>
      </w:pPr>
      <w:r>
        <w:rPr>
          <w:rFonts w:ascii="Times New Roman"/>
          <w:b w:val="false"/>
          <w:i w:val="false"/>
          <w:color w:val="000000"/>
          <w:sz w:val="28"/>
        </w:rPr>
        <w:t xml:space="preserve">
      1. Осы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мен шарттары (бұдан әрі – Қағидалар) "Жарнама туралы" 2003 жылғы 19 желтоқсандағы Қазақстан Республикасыны Заңы 17-2 бабының </w:t>
      </w:r>
      <w:r>
        <w:rPr>
          <w:rFonts w:ascii="Times New Roman"/>
          <w:b w:val="false"/>
          <w:i w:val="false"/>
          <w:color w:val="000000"/>
          <w:sz w:val="28"/>
        </w:rPr>
        <w:t>3) тармақшасына</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Республикасының Ұлттық экономика министрінің 2019 жылғы 13 мамырдағы </w:t>
      </w:r>
      <w:r>
        <w:rPr>
          <w:rFonts w:ascii="Times New Roman"/>
          <w:b w:val="false"/>
          <w:i w:val="false"/>
          <w:color w:val="000000"/>
          <w:sz w:val="28"/>
        </w:rPr>
        <w:t>бұйрығына</w:t>
      </w:r>
      <w:r>
        <w:rPr>
          <w:rFonts w:ascii="Times New Roman"/>
          <w:b w:val="false"/>
          <w:i w:val="false"/>
          <w:color w:val="000000"/>
          <w:sz w:val="28"/>
        </w:rPr>
        <w:t xml:space="preserve"> (әрі қарай-Бұйрық) сәйкес әзірленді.</w:t>
      </w:r>
    </w:p>
    <w:bookmarkEnd w:id="6"/>
    <w:bookmarkStart w:name="z12" w:id="7"/>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7"/>
    <w:bookmarkStart w:name="z13"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9"/>
    <w:bookmarkStart w:name="z15" w:id="10"/>
    <w:p>
      <w:pPr>
        <w:spacing w:after="0"/>
        <w:ind w:left="0"/>
        <w:jc w:val="both"/>
      </w:pPr>
      <w:r>
        <w:rPr>
          <w:rFonts w:ascii="Times New Roman"/>
          <w:b w:val="false"/>
          <w:i w:val="false"/>
          <w:color w:val="000000"/>
          <w:sz w:val="28"/>
        </w:rPr>
        <w:t>
      2)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10"/>
    <w:bookmarkStart w:name="z16" w:id="11"/>
    <w:p>
      <w:pPr>
        <w:spacing w:after="0"/>
        <w:ind w:left="0"/>
        <w:jc w:val="both"/>
      </w:pPr>
      <w:r>
        <w:rPr>
          <w:rFonts w:ascii="Times New Roman"/>
          <w:b w:val="false"/>
          <w:i w:val="false"/>
          <w:color w:val="000000"/>
          <w:sz w:val="28"/>
        </w:rPr>
        <w:t>
      3)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11"/>
    <w:bookmarkStart w:name="z17" w:id="12"/>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2"/>
    <w:bookmarkStart w:name="z18" w:id="13"/>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3"/>
    <w:bookmarkStart w:name="z19" w:id="14"/>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0" w:id="15"/>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5"/>
    <w:bookmarkStart w:name="z21" w:id="16"/>
    <w:p>
      <w:pPr>
        <w:spacing w:after="0"/>
        <w:ind w:left="0"/>
        <w:jc w:val="both"/>
      </w:pPr>
      <w:r>
        <w:rPr>
          <w:rFonts w:ascii="Times New Roman"/>
          <w:b w:val="false"/>
          <w:i w:val="false"/>
          <w:color w:val="000000"/>
          <w:sz w:val="28"/>
        </w:rPr>
        <w:t>
      8) жөнсіз жарнама – мазмұнына, уақытына, таратылу, орналастырылу орнына және тәсіліне Қазақстан Республикасының заңдарында белгіленген талаптардың бұзылуына жол берілген жосықсыз, дәйексіз, әдепсіз, көрінеу жалған және жасырын жарнама;</w:t>
      </w:r>
    </w:p>
    <w:bookmarkEnd w:id="16"/>
    <w:bookmarkStart w:name="z22" w:id="17"/>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7"/>
    <w:bookmarkStart w:name="z23" w:id="18"/>
    <w:p>
      <w:pPr>
        <w:spacing w:after="0"/>
        <w:ind w:left="0"/>
        <w:jc w:val="left"/>
      </w:pPr>
      <w:r>
        <w:rPr>
          <w:rFonts w:ascii="Times New Roman"/>
          <w:b/>
          <w:i w:val="false"/>
          <w:color w:val="000000"/>
        </w:rPr>
        <w:t xml:space="preserve"> 2 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8"/>
    <w:bookmarkStart w:name="z24" w:id="19"/>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9"/>
    <w:bookmarkStart w:name="z25" w:id="20"/>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қолданылмайды.</w:t>
      </w:r>
    </w:p>
    <w:bookmarkEnd w:id="20"/>
    <w:bookmarkStart w:name="z26" w:id="21"/>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1"/>
    <w:p>
      <w:pPr>
        <w:spacing w:after="0"/>
        <w:ind w:left="0"/>
        <w:jc w:val="both"/>
      </w:pPr>
      <w:r>
        <w:rPr>
          <w:rFonts w:ascii="Times New Roman"/>
          <w:b w:val="false"/>
          <w:i w:val="false"/>
          <w:color w:val="000000"/>
          <w:sz w:val="28"/>
        </w:rPr>
        <w:t xml:space="preserve">
      7. Сыртқы (көрнекі) жарнама объектілерін,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Атырау облыстық мәслихатының 03.06.2025 № </w:t>
      </w:r>
      <w:r>
        <w:rPr>
          <w:rFonts w:ascii="Times New Roman"/>
          <w:b w:val="false"/>
          <w:i w:val="false"/>
          <w:color w:val="ff0000"/>
          <w:sz w:val="28"/>
        </w:rPr>
        <w:t>176-VIII</w:t>
      </w:r>
      <w:r>
        <w:rPr>
          <w:rFonts w:ascii="Times New Roman"/>
          <w:b w:val="false"/>
          <w:i w:val="false"/>
          <w:color w:val="ff0000"/>
          <w:sz w:val="28"/>
        </w:rPr>
        <w:t xml:space="preserve"> шешімімен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8. Сыртқы (көрнекі) жарнамаға:</w:t>
      </w:r>
    </w:p>
    <w:bookmarkEnd w:id="22"/>
    <w:bookmarkStart w:name="z29" w:id="23"/>
    <w:p>
      <w:pPr>
        <w:spacing w:after="0"/>
        <w:ind w:left="0"/>
        <w:jc w:val="both"/>
      </w:pPr>
      <w:r>
        <w:rPr>
          <w:rFonts w:ascii="Times New Roman"/>
          <w:b w:val="false"/>
          <w:i w:val="false"/>
          <w:color w:val="000000"/>
          <w:sz w:val="28"/>
        </w:rPr>
        <w:t>
      1) маңдайша;</w:t>
      </w:r>
    </w:p>
    <w:bookmarkEnd w:id="23"/>
    <w:bookmarkStart w:name="z30" w:id="24"/>
    <w:p>
      <w:pPr>
        <w:spacing w:after="0"/>
        <w:ind w:left="0"/>
        <w:jc w:val="both"/>
      </w:pPr>
      <w:r>
        <w:rPr>
          <w:rFonts w:ascii="Times New Roman"/>
          <w:b w:val="false"/>
          <w:i w:val="false"/>
          <w:color w:val="000000"/>
          <w:sz w:val="28"/>
        </w:rPr>
        <w:t>
      2) жұмыс режимі туралы ақпарат;</w:t>
      </w:r>
    </w:p>
    <w:bookmarkEnd w:id="24"/>
    <w:bookmarkStart w:name="z31" w:id="25"/>
    <w:p>
      <w:pPr>
        <w:spacing w:after="0"/>
        <w:ind w:left="0"/>
        <w:jc w:val="both"/>
      </w:pPr>
      <w:r>
        <w:rPr>
          <w:rFonts w:ascii="Times New Roman"/>
          <w:b w:val="false"/>
          <w:i w:val="false"/>
          <w:color w:val="000000"/>
          <w:sz w:val="28"/>
        </w:rPr>
        <w:t>
      3) мәдени, спорттық және спорттық-бұқаралық іс-шаралар афишалары;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Атырау облыстық мәслихатының 03.06.2025 № </w:t>
      </w:r>
      <w:r>
        <w:rPr>
          <w:rFonts w:ascii="Times New Roman"/>
          <w:b w:val="false"/>
          <w:i w:val="false"/>
          <w:color w:val="000000"/>
          <w:sz w:val="28"/>
        </w:rPr>
        <w:t>176-VIII</w:t>
      </w:r>
      <w:r>
        <w:rPr>
          <w:rFonts w:ascii="Times New Roman"/>
          <w:b w:val="false"/>
          <w:i w:val="false"/>
          <w:color w:val="ff0000"/>
          <w:sz w:val="28"/>
        </w:rPr>
        <w:t xml:space="preserve"> шешімімен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5) автожанармай құю станцияларына, автогаз құю станцияларына, газ толтыру пункттеріне, газ толтыру станцияларына, автогаз толтыру компрессорлық станцияларына кірген жерде орналастырылатын мұнай өнімдері мен сұйытылған мұнай газының түрлері, мұнай өнімдерінің және сұйытылған мұнай газының бағалары, сатушының атауы мен логотипі туралы ақпарат;</w:t>
      </w:r>
    </w:p>
    <w:bookmarkEnd w:id="26"/>
    <w:bookmarkStart w:name="z34" w:id="27"/>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7"/>
    <w:bookmarkStart w:name="z35" w:id="28"/>
    <w:p>
      <w:pPr>
        <w:spacing w:after="0"/>
        <w:ind w:left="0"/>
        <w:jc w:val="both"/>
      </w:pPr>
      <w:r>
        <w:rPr>
          <w:rFonts w:ascii="Times New Roman"/>
          <w:b w:val="false"/>
          <w:i w:val="false"/>
          <w:color w:val="000000"/>
          <w:sz w:val="28"/>
        </w:rPr>
        <w:t>
      7) ғимаратқа кірер жолдардың саны бойынша оған кірер жолдың шегінде және (немесе) алып жатқан аумақтың қоршауына кірер жолда, сондай-ақ айырбастау пункттері ғимараттарының, оларға жапсарлас құрылыстарының және уақытша құрылысжайларының шегіндегі шатырларда және қасбеттерде орналастырылатын, қолма-қол шетел валютасын және алтынды теңгемен сатып алу және (немесе) сату бағамдары туралы мәліметтер бар ақпарат;</w:t>
      </w:r>
    </w:p>
    <w:bookmarkEnd w:id="28"/>
    <w:p>
      <w:pPr>
        <w:spacing w:after="0"/>
        <w:ind w:left="0"/>
        <w:jc w:val="both"/>
      </w:pPr>
      <w:r>
        <w:rPr>
          <w:rFonts w:ascii="Times New Roman"/>
          <w:b w:val="false"/>
          <w:i w:val="false"/>
          <w:color w:val="000000"/>
          <w:sz w:val="28"/>
        </w:rPr>
        <w:t>
      8) сырттан көзбен көру үшін сөрелер мен терезелерді ішкі безендіру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облыстық мәслихатының 03.06.2025 № </w:t>
      </w:r>
      <w:r>
        <w:rPr>
          <w:rFonts w:ascii="Times New Roman"/>
          <w:b w:val="false"/>
          <w:i w:val="false"/>
          <w:color w:val="000000"/>
          <w:sz w:val="28"/>
        </w:rPr>
        <w:t>176-VIII</w:t>
      </w:r>
      <w:r>
        <w:rPr>
          <w:rFonts w:ascii="Times New Roman"/>
          <w:b w:val="false"/>
          <w:i w:val="false"/>
          <w:color w:val="ff0000"/>
          <w:sz w:val="28"/>
        </w:rPr>
        <w:t xml:space="preserve"> шешімімен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29"/>
    <w:bookmarkStart w:name="z42" w:id="30"/>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0"/>
    <w:bookmarkStart w:name="z43" w:id="31"/>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1"/>
    <w:bookmarkStart w:name="z44" w:id="32"/>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32"/>
    <w:bookmarkStart w:name="z45" w:id="33"/>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val="false"/>
          <w:i w:val="false"/>
          <w:color w:val="000000"/>
          <w:sz w:val="28"/>
        </w:rPr>
        <w:t>бұйрықпен</w:t>
      </w:r>
      <w:r>
        <w:rPr>
          <w:rFonts w:ascii="Times New Roman"/>
          <w:b w:val="false"/>
          <w:i w:val="false"/>
          <w:color w:val="000000"/>
          <w:sz w:val="28"/>
        </w:rPr>
        <w:t xml:space="preserve"> келісілген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3"/>
    <w:bookmarkStart w:name="z46" w:id="34"/>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34"/>
    <w:bookmarkStart w:name="z47" w:id="35"/>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35"/>
    <w:bookmarkStart w:name="z48" w:id="36"/>
    <w:p>
      <w:pPr>
        <w:spacing w:after="0"/>
        <w:ind w:left="0"/>
        <w:jc w:val="both"/>
      </w:pPr>
      <w:r>
        <w:rPr>
          <w:rFonts w:ascii="Times New Roman"/>
          <w:b w:val="false"/>
          <w:i w:val="false"/>
          <w:color w:val="000000"/>
          <w:sz w:val="28"/>
        </w:rPr>
        <w:t>
      сыртқы (көрнекі) жарнаманы республикалық маңызы бар қалалардағы, астанадағы, облыстық маңызы бар қалалардағы үй-жайлардың шегінен тыс ашық кеңістікте, республикалық маңызы бар қалалардың, астананың, облыстық маңызы бар қалалардың аумақтары арқылы өтетін жалпыға ортақ пайдаланылатын автомобиль жолдарының бөлінген белдеуінде орналастырған кезде – республикалық маңызы бар қалалардың, астананың, облыстық маңызы бар қалалардың жергілікті атқарушы органдарына;</w:t>
      </w:r>
    </w:p>
    <w:bookmarkEnd w:id="36"/>
    <w:bookmarkStart w:name="z49" w:id="37"/>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37"/>
    <w:bookmarkStart w:name="z50" w:id="38"/>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38"/>
    <w:bookmarkStart w:name="z51" w:id="39"/>
    <w:p>
      <w:pPr>
        <w:spacing w:after="0"/>
        <w:ind w:left="0"/>
        <w:jc w:val="both"/>
      </w:pPr>
      <w:r>
        <w:rPr>
          <w:rFonts w:ascii="Times New Roman"/>
          <w:b w:val="false"/>
          <w:i w:val="false"/>
          <w:color w:val="000000"/>
          <w:sz w:val="28"/>
        </w:rPr>
        <w:t>
      17. Хабарламаға:</w:t>
      </w:r>
    </w:p>
    <w:bookmarkEnd w:id="39"/>
    <w:bookmarkStart w:name="z52" w:id="40"/>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0"/>
    <w:bookmarkStart w:name="z53" w:id="41"/>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1"/>
    <w:bookmarkStart w:name="z54" w:id="42"/>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2"/>
    <w:bookmarkStart w:name="z55" w:id="43"/>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3"/>
    <w:bookmarkStart w:name="z56" w:id="44"/>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4"/>
    <w:bookmarkStart w:name="z57" w:id="45"/>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45"/>
    <w:bookmarkStart w:name="z58" w:id="46"/>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46"/>
    <w:bookmarkStart w:name="z59" w:id="47"/>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47"/>
    <w:bookmarkStart w:name="z60" w:id="48"/>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48"/>
    <w:bookmarkStart w:name="z61" w:id="49"/>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49"/>
    <w:bookmarkStart w:name="z62" w:id="50"/>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50"/>
    <w:bookmarkStart w:name="z63" w:id="51"/>
    <w:p>
      <w:pPr>
        <w:spacing w:after="0"/>
        <w:ind w:left="0"/>
        <w:jc w:val="left"/>
      </w:pPr>
      <w:r>
        <w:rPr>
          <w:rFonts w:ascii="Times New Roman"/>
          <w:b/>
          <w:i w:val="false"/>
          <w:color w:val="000000"/>
        </w:rPr>
        <w:t xml:space="preserve"> 3-тарау. Қорытынды ережелер</w:t>
      </w:r>
    </w:p>
    <w:bookmarkEnd w:id="51"/>
    <w:bookmarkStart w:name="z64" w:id="52"/>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