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63cc" w14:textId="1a76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2016 жылғы 28 қазандағы № 57-VI "Индер ауданының елді мекендерінің аумағында жануарларды асырау Қағидаларын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21 маусымдағы № 329-VI шешімі. Атырау облысының Әділет департаментінде 2019 жылғы 1 шілдеде № 4432 болып тіркелді. Күші жойылды - Атырау облыстық мәслихатының 2021 жылғы 15 наурыздағы № 27-VІI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"Әкiмшiлiк құқық бұзушылық туралы" Кодексiнің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кезекті ХХХІІ сессиясында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2016 жылғы 28 қазандағы № 57-VI "Индер ауданының елді мекендерінің аумағында жануарларды асырау Қағидаларын бекіту туралы" (нормативтік құқықтық актілерді мемлекеттік тіркеудің тізілімінде № 3697 тіркелген, 2016 жылғы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Индер ауданының елді мекендерінің аумағында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Көшелерде, алаңдарда, саябақтарда, темір жол мен автокөлік жолдарына тиесілі аймақтарда және басқа да қоғамдық орындарда жануарларды жаюға, сондай-ақ, қараушысыз бос жіберуге рұқсат етілмейді.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жергілікті атқарушы органдармен белгіленген жайылымдық жер телімдерінде жайылуы қажет. Жануарларды жайғанда және айдап өткенде тұрғындардың қауіпсіздігіне жануарлардың иесі жауапты болады. Индер ауданындағы жануарларды жайылымға айдап бару-келу схемасы осы шешімнің 1-12 қосымшаларына сәйкес жүргізіледі."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Индер ауданының елді мекендерінің аумағында жануарларды асырау Қағидалары осы шешімнің 1-12 қосымшаларына сәйкес 1-12 қосымшалармен толықтырылсын.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Атырау облыстық мәслихатының заңдылықты сақтау, депутаттық этика және құқық қорғау мәселелері жөніндегі тұрақты комиссиясының төрағасы А. Абдоловқа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Индербор кентіндегі жануарлардың жайылымға бару-келу схемасы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2-қосымша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Есбол ауылындағы жануарлардың жайылымға бару-келу схемасы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3-қосымша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Көктоғай ауылындағы жануарлардың жайылымға бару-келу схемасы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4-қосымша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Өрлік ауылындағы жануарлардың жайылымға бару-келу схемасы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5-қосымша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Бөдене ауылындағы жануарлардың жайылымға бару-келу схемасы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6-қосымша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ауылындағы жануарлардың жайылымға бару-келу схемасы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7-қосымша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Жарсуат ауылындағы жануарлардың жайылымға бару-келу схемасы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8-қосымша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Аққала ауылындағы жануарлардың жайылымға бару-келу схемас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1247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9-қосымша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ауылындағы жануарлардың жайылымға бару-келу схемасы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10-қосымша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ауылындағы жануарлардың жайылымға бару-келу схемасы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11-қосымша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ауылындағы жануарлардың жайылымға бару-келу схемасы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329-VI шешіміне 12-қосымша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Ақтан ауылындағы жануарлардың жайылымға бару-келу схемасы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