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007f" w14:textId="ab70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16 сәуірдегі № 68 қаулысы. Атырау облысының Әділет департаментінде 2019 жылғы 19 сәуірде № 4386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2015 жылғы 2 қазандағы № 309 "Үздік педагог" атағын беру конкурсына қатысу үшін құжаттар қабылдау" және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қызметтер регламенттерін бекіту туралы" (Нормативтік құқықтық актілерді мемлекеттік тіркеу тізілімінде № 3333 болып тіркелген, 2015 жылғы 24 қарашада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С.Ж. Шапкеновке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"16" сәуірдегі № 68 қаулысына қосымша Атырау облысы әкімдігінің 2019 жылғы "16" сәуірдегі № 68 қаулысымен бекітілген</w:t>
            </w:r>
          </w:p>
        </w:tc>
      </w:tr>
    </w:tbl>
    <w:bookmarkStart w:name="z11" w:id="5"/>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қызметі (бұдан әрі – мемлекеттік көрсетілетін қызмет) облыстың жергілікті атқарушы органы - "Атырау облысы Білім беру басқармасы" мемлекеттік мекемесімен, Атырау қаласының және аудандардың білім бөлімдерімен (бұдан әрі – көрсетілетін қызметті беруші) көрсетіледі.</w:t>
      </w:r>
    </w:p>
    <w:bookmarkEnd w:id="7"/>
    <w:bookmarkStart w:name="z14" w:id="8"/>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8"/>
    <w:bookmarkStart w:name="z15"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6"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қағаз жүзінде.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Қазақстан Республикасының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стандартының (Нормативтік құқықтық актілерді тіркеу мемлекеттік тізілімінде № 11058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12"/>
    <w:bookmarkStart w:name="z19" w:id="13"/>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3"/>
    <w:bookmarkStart w:name="z20"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
    <w:bookmarkStart w:name="z21" w:id="15"/>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табылады.</w:t>
      </w:r>
    </w:p>
    <w:bookmarkEnd w:id="15"/>
    <w:bookmarkStart w:name="z22" w:id="16"/>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6"/>
    <w:bookmarkStart w:name="z23" w:id="17"/>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17"/>
    <w:bookmarkStart w:name="z24" w:id="1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құжаттарды қабылдаудан бас тарту туралы еркін түрде нысанда қолхат береді;</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19"/>
    <w:bookmarkStart w:name="z26" w:id="20"/>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20"/>
    <w:bookmarkStart w:name="z27" w:id="21"/>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 ішінде;</w:t>
      </w:r>
    </w:p>
    <w:bookmarkEnd w:id="21"/>
    <w:bookmarkStart w:name="z28" w:id="22"/>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 ішінде.</w:t>
      </w:r>
    </w:p>
    <w:bookmarkEnd w:id="22"/>
    <w:bookmarkStart w:name="z29" w:id="23"/>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3"/>
    <w:bookmarkStart w:name="z30" w:id="24"/>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қызметтің нәтижесін тіркейді және көрсетілетін қызметті алушыға береді немесе шабарман арқылы Мемлекеттік корпорацияға жолдайды.</w:t>
      </w:r>
    </w:p>
    <w:bookmarkEnd w:id="24"/>
    <w:bookmarkStart w:name="z31"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2"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3"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4"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5" w:id="29"/>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9"/>
    <w:bookmarkStart w:name="z36" w:id="3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37" w:id="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1"/>
    <w:bookmarkStart w:name="z38" w:id="3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
    <w:bookmarkStart w:name="z39" w:id="33"/>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3"/>
    <w:bookmarkStart w:name="z40" w:id="34"/>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алушыға тиісті құжаттардың қабылданғаны туралы қолхат береді.</w:t>
      </w:r>
    </w:p>
    <w:bookmarkEnd w:id="34"/>
    <w:bookmarkStart w:name="z41" w:id="35"/>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35"/>
    <w:bookmarkStart w:name="z42" w:id="36"/>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6"/>
    <w:bookmarkStart w:name="z43" w:id="37"/>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7"/>
    <w:bookmarkStart w:name="z44" w:id="38"/>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8"/>
    <w:bookmarkStart w:name="z45" w:id="39"/>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9"/>
    <w:bookmarkStart w:name="z46" w:id="40"/>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0"/>
    <w:bookmarkStart w:name="z47" w:id="41"/>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41"/>
    <w:bookmarkStart w:name="z48" w:id="42"/>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2"/>
    <w:bookmarkStart w:name="z49" w:id="43"/>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регламентіне 1-қосымша</w:t>
            </w:r>
          </w:p>
        </w:tc>
      </w:tr>
    </w:tbl>
    <w:bookmarkStart w:name="z51" w:id="4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регламентіне 2-қосымша</w:t>
            </w:r>
          </w:p>
        </w:tc>
      </w:tr>
    </w:tbl>
    <w:bookmarkStart w:name="z54" w:id="46"/>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қызмет көрсетудің бизнес-процестерінің анықтамалығы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регламентіне 3-қосымша</w:t>
            </w:r>
          </w:p>
        </w:tc>
      </w:tr>
    </w:tbl>
    <w:bookmarkStart w:name="z58" w:id="4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Кесте. Шартты белгілер</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896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