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dd50" w14:textId="635d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16 сәуірдегі № 69 қаулысы. Атырау облысының Әділет департаментінде 2019 жылғы 18 сәуірде № 4384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тіркелген) бекітілген Тыңайтқыштардың құнын (органикалық тыңайтқыштарды қоспағанда) субсидиялау қағидаларының 4-тармағына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тыңайтқыштарды сатушыдан сатып алынған тыңайтқыштардың 1 тоннасына (килограмына, литріне)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2018 жылғы 27 ақпандағы 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(Нормативтік құқықтық актілерді мемлекеттік тіркеу тізілімінде № 4076 болып тіркелген, 2018 жылғы 30 наурыздағы Қазақстан Республикасы нормативтік құқықтық актілерінің эталондық бақылау банкінде жарияланған) және 2018 жылғы 26 қарашадағы №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әкімдігінің 2018 жылғы 27 ақпандағы № 37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қаулысына толықтырулар енгізу туралы" (Нормативтік құқықтық актілерді мемлекеттік тіркеу тізілімінде № 4276 болып тіркелген, 2018 жылғы 30 қарашадағы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Ә.И. Нәутиевке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2019 жылғы "16" сәуірдегі 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2019 жылғы "16" сәуірдегі № 69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құрамындағы әсерлі заттар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  <w:bookmarkEnd w:id="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</w:t>
            </w:r>
          </w:p>
          <w:bookmarkEnd w:id="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түйіршіктелген аммоний сульфаты, В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(модифицияланған минералдық тыңайтқыш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 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9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10"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 ұны мен концентраты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Ca-14,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маркасы (модифицияланған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Solumop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  <w:bookmarkEnd w:id="1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маркасы (модифицияланған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күкірт қышқылды калий (калий сульфаты)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bookmarkEnd w:id="1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маркасы</w:t>
            </w:r>
          </w:p>
          <w:bookmarkEnd w:id="1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Азотно-фосфор-калилі тыңайтқыш, 15:15:15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кешенді минералдық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  <w:bookmarkEnd w:id="1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- нитроаммофоска (азофоска), NPK-тыңайтқыш, 15:15:15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азотты-қышқылдық бөліністегі 1:1:1 (16:16:16)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- нитроаммофоска (азофоска), NPK-тыңайтқыш 16:16:16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азот-фосфор-калилі тыңайтқыш 16:16:16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азот-фосфор-калилі минералды тыңайтқыш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10:20:20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13:19:19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10:26:26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8:20:30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(диаммофоска), 10:26:26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Гранулометрикалық құрамдағы жақсартылған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Азот-фосфор-калий-күкірт құрамдас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  <w:bookmarkEnd w:id="1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құрамдас тыңайтқыш, А, Б, В маркасы (NPS-тыңайтқыш)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аммонилі- 6,0,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құрамдас тыңайтқыш (РК-тыңайтқыш)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құрамдас тыңайтқыш (РКS-тыңайтқыш)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құрамдас тыңайтқыш (РS-тыңайтқыш)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тыңайтқыш, NP+S=20:20+14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күрделі тыңайтқыш,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маркасы</w:t>
            </w:r>
          </w:p>
          <w:bookmarkEnd w:id="2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күрделі тыңайтқыш,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маркасы </w:t>
            </w:r>
          </w:p>
          <w:bookmarkEnd w:id="2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Азот-фосфор-күкіртті күрделі тыңайтқыш (NP+S-тыңайтқыш)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күкіртті тыңайтқыш, NP+S=16:20+12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тыңайтқыш, SiB маркасы (модицияланған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тыңайтқыш, SiB маркасы (модицияланған минералдық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арнайы моноаммонийфосфат,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</w:t>
            </w:r>
          </w:p>
          <w:bookmarkEnd w:id="24"/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кристалды моноаммонийфосфат: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маркасы</w:t>
            </w:r>
          </w:p>
          <w:bookmarkEnd w:id="2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кристалды моноаммонийфосфат: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маркасы</w:t>
            </w:r>
          </w:p>
          <w:bookmarkEnd w:id="2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Тыңайтатын диаммонийфосфат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Монофосфат калий минералдық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MКР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Қоректік микроэлементтер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 "МЭРС"</w:t>
            </w:r>
          </w:p>
          <w:bookmarkEnd w:id="2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(кальций нитраты)</w:t>
            </w:r>
          </w:p>
          <w:bookmarkEnd w:id="2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29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кальций нитраты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кешенді микроэлементтерлі NPK тыңайтқышы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 (Қоңыр кристалон)</w:t>
            </w:r>
          </w:p>
          <w:bookmarkEnd w:id="3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D12 Темір хелаты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D12, Темір хелаты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Q40 Темір хелаты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Q40, темір хелаты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"хелат Fe-13"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Zn15 Цинк хелаты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Zn15, Цинк хелаты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"Хелат Zn 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Mn13 Марганец хелаты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Mn13, марганец хелаты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"Хелат Mn 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Cu15, мыс хелаты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Cu15, мыс хелаты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"Хелат Cu 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35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</w:t>
            </w:r>
          </w:p>
          <w:bookmarkEnd w:id="3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магний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K Plus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39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  <w:bookmarkEnd w:id="4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минералдық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 СХ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MAG (магний нитраты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42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MAG (магний нитраты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магний 6-сулы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 экстракті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минералдық тыңайтқыш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маркасы</w:t>
            </w:r>
          </w:p>
          <w:bookmarkEnd w:id="4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Р2О5-5,0, К2О- 2,5, MgO-1,0, Fe-0,2, Mn-0,2, Zn-0,2, Cu-0,1, B-0,1, Mo-0,01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 "Универсал"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маркасы</w:t>
            </w:r>
          </w:p>
          <w:bookmarkEnd w:id="4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 SO3- 1,0, MgO-2,0, Fe-0,4, Mn-0,2, Zn-0,2, B-0,1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маркасы</w:t>
            </w:r>
          </w:p>
          <w:bookmarkEnd w:id="4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N-5,5, Р2О5-4,5, К2О- 4,0, SO3-2,0,MgO-2,0,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 "Майлы"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Биостим "Қызылша"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6:14:35+2MgO+MЭ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12:8:31+2MgO+MЭ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13:40:13+MЭ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15:15:30+1,5MgO+МЭ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18:18:18+3MgO+МЭ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K-18+3MgO+MЭ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еритін NPK тыңайтқыш, 20:20:20+МЭ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дәнді)</w:t>
            </w:r>
          </w:p>
          <w:bookmarkEnd w:id="5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майлы)</w:t>
            </w:r>
          </w:p>
          <w:bookmarkEnd w:id="5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  <w:bookmarkEnd w:id="5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  <w:bookmarkEnd w:id="5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  <w:bookmarkEnd w:id="5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  <w:bookmarkEnd w:id="5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  <w:bookmarkEnd w:id="6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Текнофит PH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(TECNOPHYT PH)</w:t>
            </w:r>
          </w:p>
          <w:bookmarkEnd w:id="6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поли-гиброктар-карбоқышқылдар-20,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Мастер 13:40:13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</w:t>
            </w:r>
          </w:p>
          <w:bookmarkEnd w:id="6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6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  <w:bookmarkEnd w:id="7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Плантафол 10:54:10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</w:p>
          <w:bookmarkEnd w:id="7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  <w:bookmarkEnd w:id="7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  <w:bookmarkEnd w:id="7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  <w:bookmarkEnd w:id="8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Феррилен Триум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</w:t>
            </w:r>
          </w:p>
          <w:bookmarkEnd w:id="8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 , P2O5-17%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</w:t>
            </w:r>
          </w:p>
          <w:bookmarkEnd w:id="8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Нутривант Плюс дәндік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 , Cu-0,2, Mo-0,002 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Картоптық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Нутривант Плюс майлы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сыра қайнату арпасы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Жемістік"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күріш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қант қызылшасы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Қызанақтық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Нутривант Плюс Универсалды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Мақта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Mn-0,05,Cu-0,025,Mo-0,001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 Маркасы, Б Маркасы)</w:t>
            </w:r>
          </w:p>
          <w:bookmarkEnd w:id="9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  <w:bookmarkEnd w:id="9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  <w:bookmarkEnd w:id="9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қышқылы-42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- 0,01,Cu-0,02, Mn-0,02,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</w:t>
            </w:r>
          </w:p>
          <w:bookmarkEnd w:id="9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</w:t>
            </w:r>
          </w:p>
          <w:bookmarkEnd w:id="9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- 6%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</w:t>
            </w:r>
          </w:p>
          <w:bookmarkEnd w:id="9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маркасы</w:t>
            </w:r>
          </w:p>
          <w:bookmarkEnd w:id="10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P2O5 -52, K2O – 10, B–0,01, Cu–0,01, Fe –0,02, Mn-0,01,Mo-0,005,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Zn- 0,01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маркасы</w:t>
            </w:r>
          </w:p>
          <w:bookmarkEnd w:id="10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маркасы</w:t>
            </w:r>
          </w:p>
          <w:bookmarkEnd w:id="10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маркасы</w:t>
            </w:r>
          </w:p>
          <w:bookmarkEnd w:id="10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16-8-24+2MgO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B–0,01, Cu–0,01,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18-18-18+1MgO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B-0,01,Cu–0,01,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маркасы</w:t>
            </w:r>
          </w:p>
          <w:bookmarkEnd w:id="10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P2O5 -10, K2O – 20, B-0,01, Cu-0,01,Fe- 0,02,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20-20-20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18-44-0 (UP)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13-0-46 (NOP)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0-0-51 (SOP)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11-0-0 + 15 MgO (MN)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"Magnesium Sulphate"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0-60-20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0-0-61 (KCl)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маркасы</w:t>
            </w:r>
          </w:p>
          <w:bookmarkEnd w:id="10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маркасы</w:t>
            </w:r>
          </w:p>
          <w:bookmarkEnd w:id="10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маркасы</w:t>
            </w:r>
          </w:p>
          <w:bookmarkEnd w:id="10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0-40-40+Micro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B-0,01, Cu-0,01,Fe-0,02,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</w:t>
            </w:r>
          </w:p>
          <w:bookmarkEnd w:id="11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Калий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Мыс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Азот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Мырыш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Изагри-М, Бор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Фосфор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 қышқылдары-2,0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Вита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 қышқылдары -15,0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Изагри-М, Форс Рост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қышқылдары-15,0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Форс қоректену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(активные) амин қышқылдары-10%, барлығы N-3, с.і. аммонилі-0,6, нитратты-0,7, органикалық- 1,7,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(РменК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хелаттық-15, Si2O-10 хелаттаушы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гумин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маржан"</w:t>
            </w:r>
          </w:p>
          <w:bookmarkEnd w:id="11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қышқылдары-38,9, фульво қышқылдары-7,6, N-0,014, P2O5-1,67, K2O-2,98, Fe-31,2, CaO-56,7, MgO-67,1, Co-0,051, Zn-0,23, Cu-0,30, Mn-31,4, Mo-0,10, Si2O-63,1, құрғақ қалдық – 8,4, зол 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Монотүрлер" "Волски Моно-күкірт"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Монотүрлер" "Волски Моно-Бор"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маркасы</w:t>
            </w:r>
          </w:p>
          <w:bookmarkEnd w:id="11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маркасы</w:t>
            </w:r>
          </w:p>
          <w:bookmarkEnd w:id="11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маркасы</w:t>
            </w:r>
          </w:p>
          <w:bookmarkEnd w:id="11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маркасы</w:t>
            </w:r>
          </w:p>
          <w:bookmarkEnd w:id="12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"Страда", "Страда Р"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Oligreen,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маркасы</w:t>
            </w:r>
          </w:p>
          <w:bookmarkEnd w:id="12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Oligreen,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маркасы</w:t>
            </w:r>
          </w:p>
          <w:bookmarkEnd w:id="12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Oligreen,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маркасы</w:t>
            </w:r>
          </w:p>
          <w:bookmarkEnd w:id="12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маркасы</w:t>
            </w:r>
          </w:p>
          <w:bookmarkEnd w:id="12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маркасы</w:t>
            </w:r>
          </w:p>
          <w:bookmarkEnd w:id="12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Oligreen,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маркасы</w:t>
            </w:r>
          </w:p>
          <w:bookmarkEnd w:id="12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 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GREEN-GO 6.48.18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12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Моно Бор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 қышқылдары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Марганец тыңайтқышы</w:t>
            </w:r>
          </w:p>
          <w:bookmarkEnd w:id="13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 қышқылдары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Мыс тыңайтқышы</w:t>
            </w:r>
          </w:p>
          <w:bookmarkEnd w:id="13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 қышқылдары – 2,68; органикалық қышқылдар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Микро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 қышқылдары – 5,19; органикалық қышқылдар – 5,30; моносахаридтер – 0,00379; фитогормондар – 0,00043; гумин қышқылдары –0,25, фульво 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NANOVIT: Макро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13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 қышқылдары – 3,0 %; органикалық қышқылдар – 0,7; моносахаридтер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NANOVIT: Супер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13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 қышқылдары – 2,86; органикалық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Мырыш тыңайтқышы</w:t>
            </w:r>
          </w:p>
          <w:bookmarkEnd w:id="13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 қышқылдары – 2,78; органикалық қышқылдар – 8,35; моносахаридтер – 0,00385; фитогормондар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Кальцилі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 қышқылдары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Фосфорлы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 қышқылдары – 0,08; органикалық қышқылдар – 4,5; моносахаридтер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Молибденді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 қышқылдары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MgO-0,1; SO3-0,08; Cu-0,015; В – 0,01; Fe – 0,01; Mn- 0,02; Мо – 0,006; Zn – 0,02; Р2О5 –1,0; К2О–1,1, Si-0,004; Co – 0,004; амин қышқылдары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3:18:18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Р2О5-18,0; К2О-18,0; MgO-0,015; SO3-0,015; В – 0,022; Cu-0,038; Fe-0,07; Mn-0,03; Мо-0,015; Zn- 0,015; Si-0,015; Co-0,0015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5:20:5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9:18:9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SO3-0,012; В-0,018; Cu-0,04; Fe-0,065; Mn-0,028; Мо-0,012; Zn-0,012;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бұршақтылар вегетациясы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дәнділер тұқымы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Белсенді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12%, фульвокислоты 2%, органикалық төмен молекулярлы қышқылдар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Органика-минералдық тыңайтқыш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оксидтері – 77, гумин қышқылдары-ның шайылған тұздары- 3 ке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минералдық тыңайтқыш "Оракул", "Оракул мультикешен"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минералдық тыңайтқыш "Оракул" "Оракул тұқым"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"Оракул", Оракул бор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6,0, колофермин – 28)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мырыш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5,2, SO3 – 7,3, амин қышқылдары – 28,1)</w:t>
            </w:r>
          </w:p>
          <w:bookmarkEnd w:id="1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"Оракул белсенді күкірт"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 с.і. N-11,5, Na2 O-19,7)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мыс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с.і. N – 8,9, SO3 – 12,6, коламин – 20)</w:t>
            </w:r>
          </w:p>
          <w:bookmarkEnd w:id="1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темір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7,3, SO3 – 9,3, амин қышқылдары – 8,9)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марганец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3, SO3 – 7,5, амин қышқылдары – 13,9)</w:t>
            </w:r>
          </w:p>
          <w:bookmarkEnd w:id="1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молибден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7,1, амин қышқылдары – 20,3)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Librel Fe-Lo (Темір хелаты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 қышқылы-12,5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