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6ad2" w14:textId="3316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14 тамыздағы № 253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2019 жылғы 19 наурыздағы № 46 қаулысы. Атырау облысының Әділет департаментінде 2019 жылғы 26 наурызда № 4354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облысы әкімдігінің 2015 жылғы 14 тамыздағы № 253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3295 болып тіркелген, 2015 жылғы 1 қазанда "Атырау" газетінде жарияланған)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қаулымен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2"/>
    <w:bookmarkStart w:name="z8" w:id="3"/>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Н.Б. Таубаевқа жүктелсін.</w:t>
      </w:r>
    </w:p>
    <w:bookmarkEnd w:id="3"/>
    <w:bookmarkStart w:name="z9" w:id="4"/>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2019 жылғы "19" наурыздағы № 46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"14" тамыздағы № 253 қаулысымен бекітілген</w:t>
            </w:r>
          </w:p>
        </w:tc>
      </w:tr>
    </w:tbl>
    <w:bookmarkStart w:name="z12" w:id="5"/>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қызметін (бұдан әрі- мемлекеттік көрсетілетін қызмет) Атырау облысының жергілікті атқарушы органдары (бұдан әрі- мемлекеттік көрсетілетін қызметті беруші) көрсетеді:</w:t>
      </w:r>
    </w:p>
    <w:bookmarkEnd w:id="7"/>
    <w:bookmarkStart w:name="z15" w:id="8"/>
    <w:p>
      <w:pPr>
        <w:spacing w:after="0"/>
        <w:ind w:left="0"/>
        <w:jc w:val="both"/>
      </w:pPr>
      <w:r>
        <w:rPr>
          <w:rFonts w:ascii="Times New Roman"/>
          <w:b w:val="false"/>
          <w:i w:val="false"/>
          <w:color w:val="000000"/>
          <w:sz w:val="28"/>
        </w:rPr>
        <w:t>
      1) облыстық маңызы бар жалпыға ортақ пайдаланымдағы автомобиль жолдарының бөлінген белдеуінде – "Атырау облысы Жолаушылар көлігі және автомобиль жолдары басқармасы" мемлекеттік мекемесімен;</w:t>
      </w:r>
    </w:p>
    <w:bookmarkEnd w:id="8"/>
    <w:bookmarkStart w:name="z16" w:id="9"/>
    <w:p>
      <w:pPr>
        <w:spacing w:after="0"/>
        <w:ind w:left="0"/>
        <w:jc w:val="both"/>
      </w:pPr>
      <w:r>
        <w:rPr>
          <w:rFonts w:ascii="Times New Roman"/>
          <w:b w:val="false"/>
          <w:i w:val="false"/>
          <w:color w:val="000000"/>
          <w:sz w:val="28"/>
        </w:rPr>
        <w:t>
      2) аудандық маңызы бар жалпыға ортақ пайдаланымдағы автомобиль жолдарының бөлінген белдеуінде - Атырау облысының аудандық тұрғын үй-коммуналдық шаруашылығы, жолаушылар көлігі және автомобиль жолдары бөлімдерімен.</w:t>
      </w:r>
    </w:p>
    <w:bookmarkEnd w:id="9"/>
    <w:bookmarkStart w:name="z17" w:id="1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мыналар арқылы жүзеге асырылады:</w:t>
      </w:r>
    </w:p>
    <w:bookmarkEnd w:id="10"/>
    <w:bookmarkStart w:name="z18"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9"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20" w:id="13"/>
    <w:p>
      <w:pPr>
        <w:spacing w:after="0"/>
        <w:ind w:left="0"/>
        <w:jc w:val="both"/>
      </w:pPr>
      <w:r>
        <w:rPr>
          <w:rFonts w:ascii="Times New Roman"/>
          <w:b w:val="false"/>
          <w:i w:val="false"/>
          <w:color w:val="000000"/>
          <w:sz w:val="28"/>
        </w:rPr>
        <w:t>
      3) "электрондық үкіметтің" www.egov.kz веб-порталы (бұдан әрі – портал), www.elicense.kz порталы арқылы жүзеге асырылады.</w:t>
      </w:r>
    </w:p>
    <w:bookmarkEnd w:id="13"/>
    <w:bookmarkStart w:name="z21" w:id="14"/>
    <w:p>
      <w:pPr>
        <w:spacing w:after="0"/>
        <w:ind w:left="0"/>
        <w:jc w:val="both"/>
      </w:pPr>
      <w:r>
        <w:rPr>
          <w:rFonts w:ascii="Times New Roman"/>
          <w:b w:val="false"/>
          <w:i w:val="false"/>
          <w:color w:val="000000"/>
          <w:sz w:val="28"/>
        </w:rPr>
        <w:t xml:space="preserve">
      2. Мемлекеттік көрсетілетін қызметтің нысаны: электрондық (ішінара автоматтандырылған) және (немесе) қағаз түрінде. </w:t>
      </w:r>
    </w:p>
    <w:bookmarkEnd w:id="14"/>
    <w:bookmarkStart w:name="z22" w:id="15"/>
    <w:p>
      <w:pPr>
        <w:spacing w:after="0"/>
        <w:ind w:left="0"/>
        <w:jc w:val="both"/>
      </w:pPr>
      <w:r>
        <w:rPr>
          <w:rFonts w:ascii="Times New Roman"/>
          <w:b w:val="false"/>
          <w:i w:val="false"/>
          <w:color w:val="000000"/>
          <w:sz w:val="28"/>
        </w:rPr>
        <w:t xml:space="preserve">
      3. Мемлекеттік қызмет көрсету нәтижесі – облыстық және аудандық маңызы бар жалпы пайдаланымдағы автомобиль жолдарының бөлінген белдеуінде жарнаманы тұрақты орналастыру объектілерінде сыртқы (көрнекі) жарнама объектілерін орналастыруға паспорт (бұдан әрі – паспорт) не Қазақстан Республикасы Инвестициялар және даму министрінің 2015 жылғы 30 сәуірдегі "Автомобиль жолдары саласындағы мемлекеттік көрсетілетін қызмет стандарттарын бекіту туралы" № 529 бұйрығымен бекітілген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стандартының (Нормативтік құқықтық актілерді мемлекеттік тіркеу тізілімінде № 11327 болып тіркелген)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жазбаша жауап.</w:t>
      </w:r>
    </w:p>
    <w:bookmarkEnd w:id="15"/>
    <w:bookmarkStart w:name="z23" w:id="16"/>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(немесе) қағаз түрінде.</w:t>
      </w:r>
    </w:p>
    <w:bookmarkEnd w:id="16"/>
    <w:bookmarkStart w:name="z24" w:id="17"/>
    <w:p>
      <w:pPr>
        <w:spacing w:after="0"/>
        <w:ind w:left="0"/>
        <w:jc w:val="both"/>
      </w:pPr>
      <w:r>
        <w:rPr>
          <w:rFonts w:ascii="Times New Roman"/>
          <w:b w:val="false"/>
          <w:i w:val="false"/>
          <w:color w:val="000000"/>
          <w:sz w:val="28"/>
        </w:rPr>
        <w:t>
      Мемлекеттік қызмет көрсету нәтижесі электрондық нысанда ресімделеді.</w:t>
      </w:r>
    </w:p>
    <w:bookmarkEnd w:id="17"/>
    <w:bookmarkStart w:name="z25"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8"/>
    <w:bookmarkStart w:name="z26" w:id="19"/>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 болып көрсетілетін қызметті алушының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 нысан бойынша өтініш немесе көрсетілетін қызметті алушының электрондық цифрлық қолтаңбасымен (бұдан әрі – ЭЦҚ) қол қойылған электрондық сұрау салу табылады.</w:t>
      </w:r>
    </w:p>
    <w:bookmarkEnd w:id="19"/>
    <w:bookmarkStart w:name="z27"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20"/>
    <w:bookmarkStart w:name="z28" w:id="21"/>
    <w:p>
      <w:pPr>
        <w:spacing w:after="0"/>
        <w:ind w:left="0"/>
        <w:jc w:val="both"/>
      </w:pPr>
      <w:r>
        <w:rPr>
          <w:rFonts w:ascii="Times New Roman"/>
          <w:b w:val="false"/>
          <w:i w:val="false"/>
          <w:color w:val="000000"/>
          <w:sz w:val="28"/>
        </w:rPr>
        <w:t xml:space="preserve">
      1) көрсетілетін қызметті берушінің кеңсе қызметкері 15 (он бес) минут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белгіленген құжаттарды қабылдайды және көрсетілетін қызметті берушінің басшысына жібереді;</w:t>
      </w:r>
    </w:p>
    <w:bookmarkEnd w:id="21"/>
    <w:bookmarkStart w:name="z29" w:id="22"/>
    <w:p>
      <w:pPr>
        <w:spacing w:after="0"/>
        <w:ind w:left="0"/>
        <w:jc w:val="both"/>
      </w:pPr>
      <w:r>
        <w:rPr>
          <w:rFonts w:ascii="Times New Roman"/>
          <w:b w:val="false"/>
          <w:i w:val="false"/>
          <w:color w:val="000000"/>
          <w:sz w:val="28"/>
        </w:rPr>
        <w:t>
      2) көрсетілетін қызметті берушінің басшысы 1 (бір) сағат ішінде құжаттармен танысады және көрсетілетін қызметті берушінің жауапты орындаушысына жолдайды;</w:t>
      </w:r>
    </w:p>
    <w:bookmarkEnd w:id="22"/>
    <w:bookmarkStart w:name="z30" w:id="23"/>
    <w:p>
      <w:pPr>
        <w:spacing w:after="0"/>
        <w:ind w:left="0"/>
        <w:jc w:val="both"/>
      </w:pPr>
      <w:r>
        <w:rPr>
          <w:rFonts w:ascii="Times New Roman"/>
          <w:b w:val="false"/>
          <w:i w:val="false"/>
          <w:color w:val="000000"/>
          <w:sz w:val="28"/>
        </w:rPr>
        <w:t>
      3) көрсетілетін қызметті берушінің жауапты орындаушысы 3 (үш) жұмыс күні ішінде ұсынылған құжаттардың толықтығын тексереді, мемлекеттік көрсетілетін қызмет нәтижесін дайындайды және көрсетілетін қызметті берушінің басшысына қол қоюға жолдайды.</w:t>
      </w:r>
    </w:p>
    <w:bookmarkEnd w:id="23"/>
    <w:bookmarkStart w:name="z31" w:id="24"/>
    <w:p>
      <w:pPr>
        <w:spacing w:after="0"/>
        <w:ind w:left="0"/>
        <w:jc w:val="both"/>
      </w:pPr>
      <w:r>
        <w:rPr>
          <w:rFonts w:ascii="Times New Roman"/>
          <w:b w:val="false"/>
          <w:i w:val="false"/>
          <w:color w:val="000000"/>
          <w:sz w:val="28"/>
        </w:rPr>
        <w:t>
      Ұсынылған құжаттардың толық еместігі және (немесе) қолданылу мерзімі өтіп кеткен құжаттар анықталған жағдайда, 1 (бір) жұмыс күні ішінде өтінішті одан әрі қараудан дәлелді түрде бас тарту туралы хат дайындайды және көрсетілетін қызметті берушінің басшысына қол қоюға жолдайды;</w:t>
      </w:r>
    </w:p>
    <w:bookmarkEnd w:id="24"/>
    <w:bookmarkStart w:name="z32" w:id="25"/>
    <w:p>
      <w:pPr>
        <w:spacing w:after="0"/>
        <w:ind w:left="0"/>
        <w:jc w:val="both"/>
      </w:pPr>
      <w:r>
        <w:rPr>
          <w:rFonts w:ascii="Times New Roman"/>
          <w:b w:val="false"/>
          <w:i w:val="false"/>
          <w:color w:val="000000"/>
          <w:sz w:val="28"/>
        </w:rPr>
        <w:t>
      4) көрсетілетін қызметті берушінің басшысы 1 (бір) сағат ішінде мемлекеттік көрсетілетін қызмет нәтижесіне немесе өтінішті одан әрі қараудан дәлелді түрде бас тарту туралы хатқа қол қояды және көрсетілетін қызметті берушінің кеңсе қызметкеріне жолдайды;</w:t>
      </w:r>
    </w:p>
    <w:bookmarkEnd w:id="25"/>
    <w:bookmarkStart w:name="z33" w:id="26"/>
    <w:p>
      <w:pPr>
        <w:spacing w:after="0"/>
        <w:ind w:left="0"/>
        <w:jc w:val="both"/>
      </w:pPr>
      <w:r>
        <w:rPr>
          <w:rFonts w:ascii="Times New Roman"/>
          <w:b w:val="false"/>
          <w:i w:val="false"/>
          <w:color w:val="000000"/>
          <w:sz w:val="28"/>
        </w:rPr>
        <w:t>
      5) көрсетілетін қызметті берушінің кеңсе қызметкері 1 (бір) сағат ішінде мемлекеттік көрсетілетін қызмет нәтижесін немесе өтінішті одан әрі қараудан дәлелді түрде бас тарту туралы хатты тіркейді және көрсетілетін қызметті алушыға береді не шабарман арқылы Мемлекеттік корпорацияға жолдайды.</w:t>
      </w:r>
    </w:p>
    <w:bookmarkEnd w:id="26"/>
    <w:bookmarkStart w:name="z34" w:id="2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5"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
    <w:bookmarkStart w:name="z36" w:id="29"/>
    <w:p>
      <w:pPr>
        <w:spacing w:after="0"/>
        <w:ind w:left="0"/>
        <w:jc w:val="both"/>
      </w:pPr>
      <w:r>
        <w:rPr>
          <w:rFonts w:ascii="Times New Roman"/>
          <w:b w:val="false"/>
          <w:i w:val="false"/>
          <w:color w:val="000000"/>
          <w:sz w:val="28"/>
        </w:rPr>
        <w:t>
      1) көрсетілетін қызметті берушінің кеңсе қызметкері;</w:t>
      </w:r>
    </w:p>
    <w:bookmarkEnd w:id="29"/>
    <w:bookmarkStart w:name="z37"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8" w:id="3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1"/>
    <w:bookmarkStart w:name="z39" w:id="32"/>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2"/>
    <w:bookmarkStart w:name="z40" w:id="3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33"/>
    <w:bookmarkStart w:name="z41" w:id="34"/>
    <w:p>
      <w:pPr>
        <w:spacing w:after="0"/>
        <w:ind w:left="0"/>
        <w:jc w:val="both"/>
      </w:pPr>
      <w:r>
        <w:rPr>
          <w:rFonts w:ascii="Times New Roman"/>
          <w:b w:val="false"/>
          <w:i w:val="false"/>
          <w:color w:val="000000"/>
          <w:sz w:val="28"/>
        </w:rPr>
        <w:t xml:space="preserve">
      8. Мемлекеттік корпорация арқылы мемлекеттік қызметті көрсету бойынша қадамдық әрекеттер мен шешімдер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4"/>
    <w:bookmarkStart w:name="z42" w:id="35"/>
    <w:p>
      <w:pPr>
        <w:spacing w:after="0"/>
        <w:ind w:left="0"/>
        <w:jc w:val="both"/>
      </w:pPr>
      <w:r>
        <w:rPr>
          <w:rFonts w:ascii="Times New Roman"/>
          <w:b w:val="false"/>
          <w:i w:val="false"/>
          <w:color w:val="000000"/>
          <w:sz w:val="28"/>
        </w:rPr>
        <w:t>
      1) көрсетілетін қызметті алушы Мемлекеттік корпорация қызметкеріне "электрондық" кезек тәртібімен операциялық залда қажетті құжаттарды тапсырады (15 (он бес) минут ішінде).</w:t>
      </w:r>
    </w:p>
    <w:bookmarkEnd w:id="35"/>
    <w:bookmarkStart w:name="z43" w:id="36"/>
    <w:p>
      <w:pPr>
        <w:spacing w:after="0"/>
        <w:ind w:left="0"/>
        <w:jc w:val="both"/>
      </w:pPr>
      <w:r>
        <w:rPr>
          <w:rFonts w:ascii="Times New Roman"/>
          <w:b w:val="false"/>
          <w:i w:val="false"/>
          <w:color w:val="000000"/>
          <w:sz w:val="28"/>
        </w:rPr>
        <w:t>
      Мемлекеттік корпорация қызметкері көрсетілетін қызметті алушыға тиісті құжаттардың қабылданғаны туралы қолхат береді.</w:t>
      </w:r>
    </w:p>
    <w:bookmarkEnd w:id="36"/>
    <w:bookmarkStart w:name="z44" w:id="3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тартады;</w:t>
      </w:r>
    </w:p>
    <w:bookmarkEnd w:id="37"/>
    <w:bookmarkStart w:name="z45" w:id="38"/>
    <w:p>
      <w:pPr>
        <w:spacing w:after="0"/>
        <w:ind w:left="0"/>
        <w:jc w:val="both"/>
      </w:pPr>
      <w:r>
        <w:rPr>
          <w:rFonts w:ascii="Times New Roman"/>
          <w:b w:val="false"/>
          <w:i w:val="false"/>
          <w:color w:val="000000"/>
          <w:sz w:val="28"/>
        </w:rPr>
        <w:t>
      2) 1 - процесс -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енгізуі (авторландыру үдерісі) (3 (үш) минут ішінде);</w:t>
      </w:r>
    </w:p>
    <w:bookmarkEnd w:id="38"/>
    <w:bookmarkStart w:name="z46" w:id="39"/>
    <w:p>
      <w:pPr>
        <w:spacing w:after="0"/>
        <w:ind w:left="0"/>
        <w:jc w:val="both"/>
      </w:pPr>
      <w:r>
        <w:rPr>
          <w:rFonts w:ascii="Times New Roman"/>
          <w:b w:val="false"/>
          <w:i w:val="false"/>
          <w:color w:val="000000"/>
          <w:sz w:val="28"/>
        </w:rPr>
        <w:t>
      3) 2-процесс - Мемлекеттік корпорация қызметкерінің мемлекеттік көрсетілетін қызметті таңдауы және мемлекеттік қызметті көрсетуге арналған сұрау салу нысанын экранға шығаруы және Мемлекеттік корпорация қызметкерінің көрсетілетін қызметті алушының, сондай-ақ көрсетілетін қызметті алушының сенімхаты бойынша өкілінің деректерін енгізуі (4 (төрт) минут ішінде);</w:t>
      </w:r>
    </w:p>
    <w:bookmarkEnd w:id="39"/>
    <w:bookmarkStart w:name="z47" w:id="40"/>
    <w:p>
      <w:pPr>
        <w:spacing w:after="0"/>
        <w:ind w:left="0"/>
        <w:jc w:val="both"/>
      </w:pPr>
      <w:r>
        <w:rPr>
          <w:rFonts w:ascii="Times New Roman"/>
          <w:b w:val="false"/>
          <w:i w:val="false"/>
          <w:color w:val="000000"/>
          <w:sz w:val="28"/>
        </w:rPr>
        <w:t xml:space="preserve">
      4) 3 - процесс – "электрондық үкімет" шлюзі (бұдан әрі - ЭҮШ) арқылы Жеке сәйкестендіру нөмірілерінің ұлттық тізіліміне (бұдан әрі- ЖСН ҰТ) көрсетілетін қызметті алушының деректері, сондай-ақ бірыңғай нотариалдық ақпараттық жүйеге (бұдан әрі - БНАЖ) көрсетілетін қызметті алушының сенімхаты бойынша өкілінің деректері туралы сұрау салуды жіберу (3 (үш) минут ішінде); </w:t>
      </w:r>
    </w:p>
    <w:bookmarkEnd w:id="40"/>
    <w:bookmarkStart w:name="z48" w:id="41"/>
    <w:p>
      <w:pPr>
        <w:spacing w:after="0"/>
        <w:ind w:left="0"/>
        <w:jc w:val="both"/>
      </w:pPr>
      <w:r>
        <w:rPr>
          <w:rFonts w:ascii="Times New Roman"/>
          <w:b w:val="false"/>
          <w:i w:val="false"/>
          <w:color w:val="000000"/>
          <w:sz w:val="28"/>
        </w:rPr>
        <w:t>
      5) 1-шарт – ЖСН ҰТ-да көрсетілетін қызметті алушы деректерінің, БНАЖ-да сенімхат деректерінің болуын тексеру (3 (үш) минут ішінде);</w:t>
      </w:r>
    </w:p>
    <w:bookmarkEnd w:id="41"/>
    <w:bookmarkStart w:name="z49" w:id="42"/>
    <w:p>
      <w:pPr>
        <w:spacing w:after="0"/>
        <w:ind w:left="0"/>
        <w:jc w:val="both"/>
      </w:pPr>
      <w:r>
        <w:rPr>
          <w:rFonts w:ascii="Times New Roman"/>
          <w:b w:val="false"/>
          <w:i w:val="false"/>
          <w:color w:val="000000"/>
          <w:sz w:val="28"/>
        </w:rPr>
        <w:t>
      6) 4-процесс – ЖСН ҰТ-да көрсетілетін қызметті алушы деректерінің, БНАЖ-да сенімхат деректерінің болмауына байланысты деректерді алу мүмкіндігінің болмауы туралы хабарламаны қалыптастыру (3 (үш) минут ішінде);</w:t>
      </w:r>
    </w:p>
    <w:bookmarkEnd w:id="42"/>
    <w:bookmarkStart w:name="z50" w:id="43"/>
    <w:p>
      <w:pPr>
        <w:spacing w:after="0"/>
        <w:ind w:left="0"/>
        <w:jc w:val="both"/>
      </w:pPr>
      <w:r>
        <w:rPr>
          <w:rFonts w:ascii="Times New Roman"/>
          <w:b w:val="false"/>
          <w:i w:val="false"/>
          <w:color w:val="000000"/>
          <w:sz w:val="28"/>
        </w:rPr>
        <w:t>
      7) 5-процесс - Мемлекеттік корпорация қызметкерінің ЭЦҚ-сымен куәландырылған (қол қойылған) электрондық құжатты (көрсетілетін қызметті алушының сұрау салуын) ЭҮШ арқылы "электрондық үкімет" шлюзінің автоматтандырылған жұмыс орнына жолдау (3 (үш) минут ішінде);</w:t>
      </w:r>
    </w:p>
    <w:bookmarkEnd w:id="43"/>
    <w:bookmarkStart w:name="z51" w:id="44"/>
    <w:p>
      <w:pPr>
        <w:spacing w:after="0"/>
        <w:ind w:left="0"/>
        <w:jc w:val="both"/>
      </w:pPr>
      <w:r>
        <w:rPr>
          <w:rFonts w:ascii="Times New Roman"/>
          <w:b w:val="false"/>
          <w:i w:val="false"/>
          <w:color w:val="000000"/>
          <w:sz w:val="28"/>
        </w:rPr>
        <w:t>
      8) 6-процесс – көрсетілетін қызметті берушіден мемлекеттік көрсетілетін қызмет нәтижесін алу (3 (үш) минут ішінде);</w:t>
      </w:r>
    </w:p>
    <w:bookmarkEnd w:id="44"/>
    <w:bookmarkStart w:name="z52" w:id="45"/>
    <w:p>
      <w:pPr>
        <w:spacing w:after="0"/>
        <w:ind w:left="0"/>
        <w:jc w:val="both"/>
      </w:pPr>
      <w:r>
        <w:rPr>
          <w:rFonts w:ascii="Times New Roman"/>
          <w:b w:val="false"/>
          <w:i w:val="false"/>
          <w:color w:val="000000"/>
          <w:sz w:val="28"/>
        </w:rPr>
        <w:t>
      9) 7-процесс - көрсетілетін қызметті алушыға мемлекеттік көрсетілетін қызмет нәтижесін беру (3 (үш) минут ішінде). Мемлекеттік корпорация нәтижені бір ай мерзім ішінде сақтауды қамтамасыз етеді, содан кейін оларды әрі қарай сақтау үшін көрсетілетін қызметті берушіге жібереді.</w:t>
      </w:r>
    </w:p>
    <w:bookmarkEnd w:id="45"/>
    <w:bookmarkStart w:name="z53" w:id="46"/>
    <w:p>
      <w:pPr>
        <w:spacing w:after="0"/>
        <w:ind w:left="0"/>
        <w:jc w:val="both"/>
      </w:pPr>
      <w:r>
        <w:rPr>
          <w:rFonts w:ascii="Times New Roman"/>
          <w:b w:val="false"/>
          <w:i w:val="false"/>
          <w:color w:val="000000"/>
          <w:sz w:val="28"/>
        </w:rPr>
        <w:t xml:space="preserve">
      9. Портал арқылы мемлекеттік қызметті көрсету бойынша қадамдық әрекеттер мен шешімдер (Портал арқылы мемлекеттік қызметті көрсету кезіндегі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6"/>
    <w:bookmarkStart w:name="z54" w:id="47"/>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әрі-ЖСН) және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bookmarkEnd w:id="47"/>
    <w:bookmarkStart w:name="z55" w:id="48"/>
    <w:p>
      <w:pPr>
        <w:spacing w:after="0"/>
        <w:ind w:left="0"/>
        <w:jc w:val="both"/>
      </w:pPr>
      <w:r>
        <w:rPr>
          <w:rFonts w:ascii="Times New Roman"/>
          <w:b w:val="false"/>
          <w:i w:val="false"/>
          <w:color w:val="000000"/>
          <w:sz w:val="28"/>
        </w:rPr>
        <w:t>
      2) 1-процесс- көрсетілетін қызметті алушының мемлекеттік көрсетілетін қызметті алу үшін порталда ЖСН/БСН мен паролін енгізуі (авторландыру процесі);</w:t>
      </w:r>
    </w:p>
    <w:bookmarkEnd w:id="48"/>
    <w:bookmarkStart w:name="z56" w:id="49"/>
    <w:p>
      <w:pPr>
        <w:spacing w:after="0"/>
        <w:ind w:left="0"/>
        <w:jc w:val="both"/>
      </w:pPr>
      <w:r>
        <w:rPr>
          <w:rFonts w:ascii="Times New Roman"/>
          <w:b w:val="false"/>
          <w:i w:val="false"/>
          <w:color w:val="000000"/>
          <w:sz w:val="28"/>
        </w:rPr>
        <w:t>
      3) 1-шарт - порталда тіркелген көрсетілетін қызметті алушы туралы мәліметтердің түпнұсқалығын ЖСН/БСН мен пароль арқылы тексеру;</w:t>
      </w:r>
    </w:p>
    <w:bookmarkEnd w:id="49"/>
    <w:bookmarkStart w:name="z57" w:id="50"/>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50"/>
    <w:bookmarkStart w:name="z58" w:id="51"/>
    <w:p>
      <w:pPr>
        <w:spacing w:after="0"/>
        <w:ind w:left="0"/>
        <w:jc w:val="both"/>
      </w:pPr>
      <w:r>
        <w:rPr>
          <w:rFonts w:ascii="Times New Roman"/>
          <w:b w:val="false"/>
          <w:i w:val="false"/>
          <w:color w:val="000000"/>
          <w:sz w:val="28"/>
        </w:rPr>
        <w:t xml:space="preserve">
      5) 3 - процесс - көрсетілетін қызметті алушының мемлекеттік көрсетілетін қызметті таңдауы, экранға мемлекеттік қызметті көрсетуге арналған сұрау салу нысанын шығару және көрсетілетін қызмет алушының нысанды оның құрылымы мен форматтық талаптарын есебімен толтыруы (мәліметтерді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алушының ЭЦҚ тіркеу куәлігін таңдап алуы;</w:t>
      </w:r>
    </w:p>
    <w:bookmarkEnd w:id="51"/>
    <w:bookmarkStart w:name="z59" w:id="52"/>
    <w:p>
      <w:pPr>
        <w:spacing w:after="0"/>
        <w:ind w:left="0"/>
        <w:jc w:val="both"/>
      </w:pPr>
      <w:r>
        <w:rPr>
          <w:rFonts w:ascii="Times New Roman"/>
          <w:b w:val="false"/>
          <w:i w:val="false"/>
          <w:color w:val="000000"/>
          <w:sz w:val="28"/>
        </w:rPr>
        <w:t>
      6) 2-шарт – порталда ЭЦҚ тіркеу куәлігінің қолданылу мерзімін және тізімде кері қайтарылған (жойылған) тіркеу куәліктерінің болмауын, сондай-ақ сәйкестендіру мәліметтерінің (сұрау салуда көрсетілген ЖСН/БСН мен ЭЦҚ тіркеу куәлігінде көрсетілген ЖСН/БСН арасындағы) сәйкестігін тексеру;</w:t>
      </w:r>
    </w:p>
    <w:bookmarkEnd w:id="52"/>
    <w:bookmarkStart w:name="z60" w:id="53"/>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расталмауымен байланысты сұрау салынып отырған қызметті көрсетуден бас тарту туралы хабарлама қалыптастыру;</w:t>
      </w:r>
    </w:p>
    <w:bookmarkEnd w:id="53"/>
    <w:bookmarkStart w:name="z61" w:id="54"/>
    <w:p>
      <w:pPr>
        <w:spacing w:after="0"/>
        <w:ind w:left="0"/>
        <w:jc w:val="both"/>
      </w:pP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ЭЦК-мен куәландырылған (қол қойылған) электрондық құжатты (көрсетілетін қызметті алушы сұрау салуын) ЭҮШ арқылы "электрондық үкіметтің" аймақтық шлюзінің автоматтандырылған жұмыс орнына (бұдан әрі – ЭҮАШ АЖО) жолдау;</w:t>
      </w:r>
    </w:p>
    <w:bookmarkEnd w:id="54"/>
    <w:bookmarkStart w:name="z62" w:id="55"/>
    <w:p>
      <w:pPr>
        <w:spacing w:after="0"/>
        <w:ind w:left="0"/>
        <w:jc w:val="both"/>
      </w:pPr>
      <w:r>
        <w:rPr>
          <w:rFonts w:ascii="Times New Roman"/>
          <w:b w:val="false"/>
          <w:i w:val="false"/>
          <w:color w:val="000000"/>
          <w:sz w:val="28"/>
        </w:rPr>
        <w:t xml:space="preserve">
      9) 3 - шарт – көрсетілетін қызметті берушімен көрсетілетін қызметті алушы қоса берген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мемлекеттік қызмет көрсету негіздерін сәйкестігін тексеру;</w:t>
      </w:r>
    </w:p>
    <w:bookmarkEnd w:id="55"/>
    <w:bookmarkStart w:name="z63" w:id="56"/>
    <w:p>
      <w:pPr>
        <w:spacing w:after="0"/>
        <w:ind w:left="0"/>
        <w:jc w:val="both"/>
      </w:pPr>
      <w:r>
        <w:rPr>
          <w:rFonts w:ascii="Times New Roman"/>
          <w:b w:val="false"/>
          <w:i w:val="false"/>
          <w:color w:val="000000"/>
          <w:sz w:val="28"/>
        </w:rPr>
        <w:t>
      10) 6 - 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w:t>
      </w:r>
    </w:p>
    <w:bookmarkEnd w:id="56"/>
    <w:bookmarkStart w:name="z64" w:id="57"/>
    <w:p>
      <w:pPr>
        <w:spacing w:after="0"/>
        <w:ind w:left="0"/>
        <w:jc w:val="both"/>
      </w:pPr>
      <w:r>
        <w:rPr>
          <w:rFonts w:ascii="Times New Roman"/>
          <w:b w:val="false"/>
          <w:i w:val="false"/>
          <w:color w:val="000000"/>
          <w:sz w:val="28"/>
        </w:rPr>
        <w:t>
      11) 7 - процесс – көрсетілетін қызметті алушының порталмен қалыптастырылған мемлекеттік көрсетілетін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1-қосымша</w:t>
            </w:r>
          </w:p>
        </w:tc>
      </w:tr>
    </w:tbl>
    <w:bookmarkStart w:name="z66" w:id="58"/>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реттілігінің сипаттамасы</w:t>
      </w:r>
    </w:p>
    <w:bookmarkEnd w:id="58"/>
    <w:bookmarkStart w:name="z67"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2- қосымша</w:t>
            </w:r>
          </w:p>
        </w:tc>
      </w:tr>
    </w:tbl>
    <w:bookmarkStart w:name="z69" w:id="60"/>
    <w:p>
      <w:pPr>
        <w:spacing w:after="0"/>
        <w:ind w:left="0"/>
        <w:jc w:val="left"/>
      </w:pPr>
      <w:r>
        <w:rPr>
          <w:rFonts w:ascii="Times New Roman"/>
          <w:b/>
          <w:i w:val="false"/>
          <w:color w:val="00000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қызмет көрсетудің бизнес-процестерінің анықтамалығы</w:t>
      </w:r>
    </w:p>
    <w:bookmarkEnd w:id="60"/>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"Облыстық және аудандық маңызы бар жалпыға ортақ пайдаланылатын автомобиль жолдарына бөлінген белдеуде, жарнаманы тұрақты орналастыру объектілерінде сыртқы (көрнекі) жарнама орналастыруға рұқсат беру" мемлекеттік көрсетілетін қызмет регламентіне 3-қосымша</w:t>
            </w:r>
          </w:p>
        </w:tc>
      </w:tr>
    </w:tbl>
    <w:bookmarkStart w:name="z73" w:id="63"/>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№1 диаграммасы</w:t>
      </w:r>
    </w:p>
    <w:bookmarkEnd w:id="63"/>
    <w:bookmarkStart w:name="z74"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5"/>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№2 диаграммасы </w:t>
      </w:r>
    </w:p>
    <w:bookmarkEnd w:id="65"/>
    <w:bookmarkStart w:name="z7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7"/>
    <w:p>
      <w:pPr>
        <w:spacing w:after="0"/>
        <w:ind w:left="0"/>
        <w:jc w:val="left"/>
      </w:pPr>
      <w:r>
        <w:rPr>
          <w:rFonts w:ascii="Times New Roman"/>
          <w:b/>
          <w:i w:val="false"/>
          <w:color w:val="000000"/>
        </w:rPr>
        <w:t xml:space="preserve"> Кесте. Шартты белгілер</w:t>
      </w:r>
    </w:p>
    <w:bookmarkEnd w:id="67"/>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