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c0fe" w14:textId="8b2c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 есебінде тұрған адамдарды жұмысқа орналастыру үшін жұмыс орындарының квотасын белгілеу туралы" Тайынша ауданы әкімдігінің 2018 жылғы 18 мамырдағы № 141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әкімдігінің 2019 жылғы 28 наурыздағы № 109 қаулысы. Солтүстік Қазақстан облысының Әділет департаментінде 2019 жылғы 29 наурызда № 5271 болып тіркелді. Күші жойылды - Солтүстік Қазақстан облысы Тайынша ауданы әкімдігінің 2021 жылғы 4 маусымдағы № 235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әкімдігінің 04.06.2021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14-3)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 </w:t>
      </w:r>
      <w:r>
        <w:rPr>
          <w:rFonts w:ascii="Times New Roman"/>
          <w:b w:val="false"/>
          <w:i w:val="false"/>
          <w:color w:val="000000"/>
          <w:sz w:val="28"/>
        </w:rPr>
        <w:t>7) тармақшасына</w:t>
      </w:r>
      <w:r>
        <w:rPr>
          <w:rFonts w:ascii="Times New Roman"/>
          <w:b w:val="false"/>
          <w:i w:val="false"/>
          <w:color w:val="000000"/>
          <w:sz w:val="28"/>
        </w:rPr>
        <w:t xml:space="preserve">, "Құқықтық актілер туралы" Қазақстан Республикасының 2016 жылғы 06 сәуірдегі Заңының 65-бабы </w:t>
      </w:r>
      <w:r>
        <w:rPr>
          <w:rFonts w:ascii="Times New Roman"/>
          <w:b w:val="false"/>
          <w:i w:val="false"/>
          <w:color w:val="000000"/>
          <w:sz w:val="28"/>
        </w:rPr>
        <w:t>3 тармағына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бұйрығымен (нормативтік құқықтық актілерді мемлекеттік тіркеу тізілімінде № 13898 болып тіркелген) бекітілген, пробация қызметі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 есебінде тұрған адамдарды жұмысқа орналастыру үшін жұмыс орындарының квотасын белгілеу туралы" Тайынша ауданы әкімдігінің 2018 жылғы 18 мамырдағы №141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эталондық бақылау банкінде 2018 жылғы 13 маусымында жарияланған, нормативтік құқықтық актілерді мемлекеттік тіркеу тізілімінде № 4746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қөрсетілген қаулының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Тайынша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 2019 жылғы "28" наурыздағы №109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 2018 жылғы "18" мамырдағы №141 қаулысына 1-қосымша</w:t>
            </w:r>
          </w:p>
        </w:tc>
      </w:tr>
    </w:tbl>
    <w:bookmarkStart w:name="z12" w:id="5"/>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 белгіленген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4"/>
        <w:gridCol w:w="2162"/>
        <w:gridCol w:w="2260"/>
        <w:gridCol w:w="2924"/>
      </w:tblGrid>
      <w:tr>
        <w:trPr>
          <w:trHeight w:val="30" w:hRule="atLeast"/>
        </w:trPr>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жауапкершілігі шектеулі серіктестігі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"Астық-Stem" жауапкершілігі шектеулі серіктестігі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