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5d71" w14:textId="d385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Воскресенов ауылдық округінің 2020-2022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63/5 шешімі. Солтүстік Қазақстан облысының Әділет департаментінде 2020 жылғы 9 қаңтарда № 5804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Воскресенов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46621,3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43940,3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–46621,3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000000"/>
          <w:sz w:val="28"/>
        </w:rPr>
        <w:t>№ 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15.12.2020 </w:t>
      </w:r>
      <w:r>
        <w:rPr>
          <w:rFonts w:ascii="Times New Roman"/>
          <w:b w:val="false"/>
          <w:i w:val="false"/>
          <w:color w:val="000000"/>
          <w:sz w:val="28"/>
        </w:rPr>
        <w:t>№ 80/5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құралдарына салынатын салық: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қаржыландырылатын, мемлекеттік мекемелерге бекітіп берілген мемлекеттік мүлікті сатудан түсетін ақша.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бюджетіне аудандық бюджеттен берілетін бюджеттік субвенциялар 23385 мың теңге сомада ескерілсін.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ауылдық округ бюджетінде облыстық бюджеттен ағымдағы нысаналы трансферттер Мамлют ауданы Воскресенов ауылдық округі Воскресеновка ауылының су тарату желілерін ағымдағы жөндеуге 3000 мың теңге сомасында ескерілсін.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Аудандық бюджеттен 2020 жылға арналған Солтүстік Қазақстан облысы Мамлют ауданы Воскресенов ауылдық округінің бюджетіне берілетін нысаналы ағымдағы трансфертердің көлемі 3329,5 мың теңге сомасында ескерілсін.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Мамлют ауданы мəслихатының 15.04.2020 </w:t>
      </w:r>
      <w:r>
        <w:rPr>
          <w:rFonts w:ascii="Times New Roman"/>
          <w:b w:val="false"/>
          <w:i w:val="false"/>
          <w:color w:val="000000"/>
          <w:sz w:val="28"/>
        </w:rPr>
        <w:t>№ 68/4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енгізіледi.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Воскресенов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 Солтүстік Қазақстан облысы Мамлют ауданы мəслихатының 25.06.2020 </w:t>
      </w:r>
      <w:r>
        <w:rPr>
          <w:rFonts w:ascii="Times New Roman"/>
          <w:b w:val="false"/>
          <w:i w:val="false"/>
          <w:color w:val="ff0000"/>
          <w:sz w:val="28"/>
        </w:rPr>
        <w:t>№ 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15.12.2020 </w:t>
      </w:r>
      <w:r>
        <w:rPr>
          <w:rFonts w:ascii="Times New Roman"/>
          <w:b w:val="false"/>
          <w:i w:val="false"/>
          <w:color w:val="ff0000"/>
          <w:sz w:val="28"/>
        </w:rPr>
        <w:t>№ 80/5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енгізіледi)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31 желтоқсандағы № 63/5 шешіміне 2 -қосымша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Воскресенов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31 желтоқсандағы № 63/5 шешіміне 3 -қосымша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Мамлют ауданы Воскресенов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