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4b5f1" w14:textId="fb4b5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Мамлютка қаласының 2020-2022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2019 жылғы 31 желтоқсандағы № 63/2 шешімі. Солтүстік Қазақстан облысының Әділет департаментінде 2020 жылғы 9 қаңтарда № 5801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кодексiнің 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мәслихаты ШЕШІМ ҚАБЫЛДАДЫ: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Мамлютка қаласының 2020-2022 жылдарға арналған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832946,9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27057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805748,9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–835865,9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-2919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2919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2919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Мамлют ауданы мəслихатының 25.06.2020 </w:t>
      </w:r>
      <w:r>
        <w:rPr>
          <w:rFonts w:ascii="Times New Roman"/>
          <w:b w:val="false"/>
          <w:i w:val="false"/>
          <w:color w:val="000000"/>
          <w:sz w:val="28"/>
        </w:rPr>
        <w:t>№ 73/5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енгізіледі; 15.12.2020 </w:t>
      </w:r>
      <w:r>
        <w:rPr>
          <w:rFonts w:ascii="Times New Roman"/>
          <w:b w:val="false"/>
          <w:i w:val="false"/>
          <w:color w:val="000000"/>
          <w:sz w:val="28"/>
        </w:rPr>
        <w:t>№ 80/2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енгізіледi) шешімдерімен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ауылдық округтің бюджеттік кірістері Қазақстан Республикасы Бюджет кодексiне сәйкес мына салықтық түсімдер есебінен қалыптастырылатыны белгіленсін: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кірістер органында тіркеу есебіне қою кезінде мәлімделген аудандық маңызы бар қала аумағында орналасқан жеке тұлғалар дербес салық салуға жататын табыстар бойынша жеке табыс салығы: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кәсіпкер, жекеше нотариус, жеке сот орындаушысы, адвокат, кәсіпқой медиатор үшін – тұрған жері;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– қалған жеке тұлғалар үшін;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қаланың аумағындағы осы салықты салу объектілері бойынша жеке тұлғалардың мүлкіне салынатын салық;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 жер учаскелері бойынша жеке және заңды тұлғалардан алынатын, елдi мекендер жерлерiне салынатын жер салығы;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көлік құралдарына салынатын салық: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аудандық маңызы бар қаланың аумағында орналасқан заңды тұлғалардан алынатын көлік құралдары салығы;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 үй-жайлардың шегінен тыс ашық кеңістікте;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 аумақтары арқылы өтетін жалпыға ортақ пайдаланылатын автомобиль жолдарының бөлiнген белдеуiнде;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Аудандық маңызы бар қала бюджеттік кірістері мына салықтық емес түсімдер есебінен қалыптастырылатыны белгіленсін: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қалалардың әкімдері әкімшілік құқық бұзушылықтар үшін салатын айыппұлдар;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 коммуналдық меншігінен (жергілікті өзін-өзі басқарудың коммуналдық меншігінен) түсетін кірістер: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 әкімі аппаратының шешімімен құрылған коммуналдық мемлекеттік кәсіпорындардың таза кірісі бөлігінің түсімдері;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 коммуналдық меншігінің (жергілікті өзін-өзі басқарудың коммуналдық меншігінің) мүлкін жалға беруден түсетін кірістер;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 коммуналдық меншігінен (жергілікті өзін-өзі басқарудың коммуналдық меншігінен) түсетін басқа да кірістер;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қала бюджетіне түсетін басқа да салықтық емес түсімдер.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Аудандық маңызы бар қала бюджетінен қаржыландырылатын мемлекеттік мекемелерге бекітіп берілген мемлекеттік мүлікті сатудан түсетін ақша негізгі капиталды сатудан аудандық маңызы бар қала бюджеттеріне түсетін түсімдер болып табылады.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Мамлют ауданы Мамлютка қаласының 2020 жылға арналған бюджетінде Мамлютка қаласының поселок ішіндегі жолдарды орташа жөндеуге облыстық бюджеттен бөлінетін 75000 мың теңге сомасында ағымдағы нысаналы трансферттер ескерілсін. 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2020 жылға "Солтүстік Қазақстан облысы Мамлютка қаласы әкімінің аппараты" коммуналдық мемлекеттік мекемесінің бюджетіне аудандық бюджеттен берілетін нысаналы ағымды трансферттер көлемі 674575,9 мың теңге сомада ескерілсін.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5-1-тармақпен толықтырылды - Солтүстік Қазақстан облысы Мамлют ауданы мəслихатының 10.04.2020 </w:t>
      </w:r>
      <w:r>
        <w:rPr>
          <w:rFonts w:ascii="Times New Roman"/>
          <w:b w:val="false"/>
          <w:i w:val="false"/>
          <w:color w:val="000000"/>
          <w:sz w:val="28"/>
        </w:rPr>
        <w:t>№ 67/3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 облысы Мамлют ауданы мəслихатының 25.06.2020 </w:t>
      </w:r>
      <w:r>
        <w:rPr>
          <w:rFonts w:ascii="Times New Roman"/>
          <w:b w:val="false"/>
          <w:i w:val="false"/>
          <w:color w:val="000000"/>
          <w:sz w:val="28"/>
        </w:rPr>
        <w:t>№ 73/5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15.12.2020 </w:t>
      </w:r>
      <w:r>
        <w:rPr>
          <w:rFonts w:ascii="Times New Roman"/>
          <w:b w:val="false"/>
          <w:i w:val="false"/>
          <w:color w:val="000000"/>
          <w:sz w:val="28"/>
        </w:rPr>
        <w:t>№ 80/2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енгізіледi)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5-2. 2020 жылдың 1 қаңтарына қалыптасқан бюджет қаражатының бос қалдықтары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бюджеттік бағдарламалар бойынша шығыстарға 2919 мың теңге сомасында бағытталсын.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5-2-тармақпен толықтырылды - Солтүстік Қазақстан облысы Мамлют ауданы мəслихатының 10.04.2020 </w:t>
      </w:r>
      <w:r>
        <w:rPr>
          <w:rFonts w:ascii="Times New Roman"/>
          <w:b w:val="false"/>
          <w:i w:val="false"/>
          <w:color w:val="000000"/>
          <w:sz w:val="28"/>
        </w:rPr>
        <w:t>№ 67/3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арналған аудандық маңызы бар қала бюджетіне аудандық бюджеттен берілетін бюджеттік субвенциялар 131173 мың теңге сомада ескерілсін.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2020 жылғы 1 қаңтардан бастап қолданысқа енгізіледi.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Линник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Солтүстік Қазақстан облысы Мамлют ауданы Мамлютка қаласының бюджеті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Мамлют ауданы мəслихатының 25.06.2020 </w:t>
      </w:r>
      <w:r>
        <w:rPr>
          <w:rFonts w:ascii="Times New Roman"/>
          <w:b w:val="false"/>
          <w:i w:val="false"/>
          <w:color w:val="ff0000"/>
          <w:sz w:val="28"/>
        </w:rPr>
        <w:t>№ 73/5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15.12.2020 </w:t>
      </w:r>
      <w:r>
        <w:rPr>
          <w:rFonts w:ascii="Times New Roman"/>
          <w:b w:val="false"/>
          <w:i w:val="false"/>
          <w:color w:val="ff0000"/>
          <w:sz w:val="28"/>
        </w:rPr>
        <w:t>№ 80/2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енгізіледi) шешімдерімен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8"/>
        <w:gridCol w:w="1668"/>
        <w:gridCol w:w="4093"/>
        <w:gridCol w:w="364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832946,9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805748,9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805748,9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805748,9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835865,9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37227,2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37227,2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шағындары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3319,2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192133,5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192133,5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52790,2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138912,3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606505,2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606505,2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73037,3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533467,9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-2919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 2 -қосымша</w:t>
            </w:r>
          </w:p>
        </w:tc>
      </w:tr>
    </w:tbl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Солтүстік Қазақстан облысы Мамлют ауданы Мамлютка қаласының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493"/>
        <w:gridCol w:w="279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50577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 3 -қосымша</w:t>
            </w:r>
          </w:p>
        </w:tc>
      </w:tr>
    </w:tbl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Солтүстік Қазақстан облысы Мамлют ауданы Мамлютка қаласының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53399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6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жылдың 1 қантарына қалыптасқан, бюджет қаражатының бос қалдықтарын бағыттау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Солтүстік Қазақстан облысы Мамлют ауданы мəслихатының 10.04.2020 </w:t>
      </w:r>
      <w:r>
        <w:rPr>
          <w:rFonts w:ascii="Times New Roman"/>
          <w:b w:val="false"/>
          <w:i w:val="false"/>
          <w:color w:val="ff0000"/>
          <w:sz w:val="28"/>
        </w:rPr>
        <w:t>№ 67/3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0"/>
        <w:gridCol w:w="2073"/>
        <w:gridCol w:w="2073"/>
        <w:gridCol w:w="4252"/>
        <w:gridCol w:w="231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