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648" w14:textId="845c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қаулысына 2018 жылғы 30 мамырдағы № 156 "Пробация қызметінің есебінде тұрған адамдарды жұмысқа орналастыру үшін жұмыс орындарына квота белгілеу туралы"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2019 жылғы 26 сәуірдегі № 78 қаулысы. Солтүстік Қазақстан облысының Әділет департаментінде 2019 жылғы 2 мамырда № 5388 болып тіркелді. Күші жойылды - Солтүстік Қазақстан облысы Мамлют ауданы әкімдігінің 2021 жылғы 18 наурыздағы № 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18.03.2021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06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(нормативтік құқықтық актілерді мемлекеттік тіркеу тізілімінде № 13898 болып тіркелген)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"Пробация қызметінің есебінде тұрған адамдарды жұмысқа орналастыру үшін жұмыс орындарына квота белгілеу туралы" 2018 жылғы 30 мамырдағы № 156 (2018 жылғы 19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4765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2019 жылғы "__" ________ № "___"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2018 жылғы 30 мамырдағы № 156 қаулысына 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773"/>
        <w:gridCol w:w="3780"/>
        <w:gridCol w:w="3446"/>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 бойынша саны (адам)</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 бойынша санынан квотаның мөлшері (пайыз бойынша)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"Новичков" шаруа қожалығы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