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6e7d67" w14:textId="b6e7d6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Мағжан Жұмабаев ауданы мәслихатының 2017 жылғы 2 маусымдағы № 11-5 "Алушылардың жекелеген санаттары үшін атаулы күндер мен мереке күндеріне әлеуметтік көмектің мөлшерлерін белгілеу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Мағжан Жұмабаев ауданы мәслихатының 2019 жылғы 26 қыркүйектегі № 32-2 шешімі. Солтүстік Қазақстан облысының Әділет департаментінде 2019 жылғы 30 қыркүйекте № 5588 болып тіркелді. Күші жойылды - Солтүстік Қазақстан облысы Мағжан Жұмабаев ауданы маслихатының 2021 жылғы 3 шілдедегі № 6-20 шешімімен</w:t>
      </w:r>
    </w:p>
    <w:p>
      <w:pPr>
        <w:spacing w:after="0"/>
        <w:ind w:left="0"/>
        <w:jc w:val="both"/>
      </w:pPr>
      <w:bookmarkStart w:name="z4"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 </w:t>
      </w:r>
      <w:r>
        <w:rPr>
          <w:rFonts w:ascii="Times New Roman"/>
          <w:b w:val="false"/>
          <w:i w:val="false"/>
          <w:color w:val="000000"/>
          <w:sz w:val="28"/>
        </w:rPr>
        <w:t>2-3-тармағына</w:t>
      </w:r>
      <w:r>
        <w:rPr>
          <w:rFonts w:ascii="Times New Roman"/>
          <w:b w:val="false"/>
          <w:i w:val="false"/>
          <w:color w:val="000000"/>
          <w:sz w:val="28"/>
        </w:rPr>
        <w:t xml:space="preserve">, Қазақстан Республикасының 2016 жылғы 6 сәуірдегі "Құқықтық актілер туралы" Заңының </w:t>
      </w:r>
      <w:r>
        <w:rPr>
          <w:rFonts w:ascii="Times New Roman"/>
          <w:b w:val="false"/>
          <w:i w:val="false"/>
          <w:color w:val="000000"/>
          <w:sz w:val="28"/>
        </w:rPr>
        <w:t>26-бабына</w:t>
      </w:r>
      <w:r>
        <w:rPr>
          <w:rFonts w:ascii="Times New Roman"/>
          <w:b w:val="false"/>
          <w:i w:val="false"/>
          <w:color w:val="000000"/>
          <w:sz w:val="28"/>
        </w:rPr>
        <w:t xml:space="preserve"> сәйкес, Солтүстік Қазақстан облысы Мағжан Жұмабаев ауданының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"Алушылардың жекелеген санаттары үшін атаулы күндер мен мереке күндеріне әлеуметтік көмектің мөлшерлерін белгілеу туралы" Солтүстік Қазақстан облысы Мағжан Жұмабаев ауданы мәслихатының 2017 жылғы 2 маусымдағы № 11-5 </w:t>
      </w:r>
      <w:r>
        <w:rPr>
          <w:rFonts w:ascii="Times New Roman"/>
          <w:b w:val="false"/>
          <w:i w:val="false"/>
          <w:color w:val="000000"/>
          <w:sz w:val="28"/>
        </w:rPr>
        <w:t>шешіміне</w:t>
      </w:r>
      <w:r>
        <w:rPr>
          <w:rFonts w:ascii="Times New Roman"/>
          <w:b w:val="false"/>
          <w:i w:val="false"/>
          <w:color w:val="000000"/>
          <w:sz w:val="28"/>
        </w:rPr>
        <w:t xml:space="preserve"> (2017 жылғы 30 маусымда Қазақстан Республикасы нормативтік құқықтық актілерінің электрондық түрдегі эталондық бақылау банкінде жарияланған, Нормативтік құқықтық актілерді мемлекеттік тіркеу тізілімінде № 4233 тіркелген) келесі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баяндалсын.</w:t>
      </w:r>
    </w:p>
    <w:bookmarkEnd w:id="2"/>
    <w:bookmarkStart w:name="z7"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w:t>
            </w:r>
            <w:r>
              <w:br/>
            </w:r>
            <w:r>
              <w:rPr>
                <w:rFonts w:ascii="Times New Roman"/>
                <w:b w:val="false"/>
                <w:i/>
                <w:color w:val="000000"/>
                <w:sz w:val="20"/>
              </w:rPr>
              <w:t xml:space="preserve">Мағжан Жұмабаев ауданы </w:t>
            </w:r>
            <w:r>
              <w:br/>
            </w:r>
            <w:r>
              <w:rPr>
                <w:rFonts w:ascii="Times New Roman"/>
                <w:b w:val="false"/>
                <w:i/>
                <w:color w:val="000000"/>
                <w:sz w:val="20"/>
              </w:rPr>
              <w:t xml:space="preserve">мәслихаты сессиясының </w:t>
            </w:r>
            <w:r>
              <w:br/>
            </w:r>
            <w:r>
              <w:rPr>
                <w:rFonts w:ascii="Times New Roman"/>
                <w:b w:val="false"/>
                <w:i/>
                <w:color w:val="000000"/>
                <w:sz w:val="20"/>
              </w:rPr>
              <w:t xml:space="preserve">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Теміров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w:t>
            </w:r>
            <w:r>
              <w:br/>
            </w:r>
            <w:r>
              <w:rPr>
                <w:rFonts w:ascii="Times New Roman"/>
                <w:b w:val="false"/>
                <w:i/>
                <w:color w:val="000000"/>
                <w:sz w:val="20"/>
              </w:rPr>
              <w:t xml:space="preserve">Мағжан Жұмабаев ауданы </w:t>
            </w:r>
            <w:r>
              <w:br/>
            </w: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Т.Әбілмәжінов</w:t>
            </w:r>
            <w:r>
              <w:rPr>
                <w:rFonts w:ascii="Times New Roman"/>
                <w:b w:val="false"/>
                <w:i w:val="false"/>
                <w:color w:val="000000"/>
                <w:sz w:val="20"/>
              </w:rPr>
              <w:t>
</w:t>
            </w:r>
          </w:p>
        </w:tc>
      </w:tr>
    </w:tbl>
    <w:bookmarkStart w:name="z10" w:id="4"/>
    <w:p>
      <w:pPr>
        <w:spacing w:after="0"/>
        <w:ind w:left="0"/>
        <w:jc w:val="both"/>
      </w:pPr>
      <w:r>
        <w:rPr>
          <w:rFonts w:ascii="Times New Roman"/>
          <w:b w:val="false"/>
          <w:i w:val="false"/>
          <w:color w:val="000000"/>
          <w:sz w:val="28"/>
        </w:rPr>
        <w:t>
       "КЕЛІСІЛДІ"</w:t>
      </w:r>
    </w:p>
    <w:bookmarkEnd w:id="4"/>
    <w:bookmarkStart w:name="z11" w:id="5"/>
    <w:p>
      <w:pPr>
        <w:spacing w:after="0"/>
        <w:ind w:left="0"/>
        <w:jc w:val="both"/>
      </w:pPr>
      <w:r>
        <w:rPr>
          <w:rFonts w:ascii="Times New Roman"/>
          <w:b w:val="false"/>
          <w:i w:val="false"/>
          <w:color w:val="000000"/>
          <w:sz w:val="28"/>
        </w:rPr>
        <w:t>
      Солтүстік Қазақстан облысының әкімі</w:t>
      </w:r>
    </w:p>
    <w:bookmarkEnd w:id="5"/>
    <w:bookmarkStart w:name="z12" w:id="6"/>
    <w:p>
      <w:pPr>
        <w:spacing w:after="0"/>
        <w:ind w:left="0"/>
        <w:jc w:val="both"/>
      </w:pPr>
      <w:r>
        <w:rPr>
          <w:rFonts w:ascii="Times New Roman"/>
          <w:b w:val="false"/>
          <w:i w:val="false"/>
          <w:color w:val="000000"/>
          <w:sz w:val="28"/>
        </w:rPr>
        <w:t>
      _______________ Қ. Ақсақалов</w:t>
      </w:r>
    </w:p>
    <w:bookmarkEnd w:id="6"/>
    <w:bookmarkStart w:name="z13" w:id="7"/>
    <w:p>
      <w:pPr>
        <w:spacing w:after="0"/>
        <w:ind w:left="0"/>
        <w:jc w:val="both"/>
      </w:pPr>
      <w:r>
        <w:rPr>
          <w:rFonts w:ascii="Times New Roman"/>
          <w:b w:val="false"/>
          <w:i w:val="false"/>
          <w:color w:val="000000"/>
          <w:sz w:val="28"/>
        </w:rPr>
        <w:t>
      2019 жылғы "___" __________</w:t>
      </w:r>
    </w:p>
    <w:bookmarkEnd w:id="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Мағжан Жұмабаев ауданы мәслихатының 2019 жылғы 26 қыркүйектегі № 32-2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Мағжан Жұмабаев ауданы мәслихатының 2017 жылғы 2 маусымдағы № 11-5 шешіміне қосымша</w:t>
            </w:r>
          </w:p>
        </w:tc>
      </w:tr>
    </w:tbl>
    <w:bookmarkStart w:name="z16" w:id="8"/>
    <w:p>
      <w:pPr>
        <w:spacing w:after="0"/>
        <w:ind w:left="0"/>
        <w:jc w:val="left"/>
      </w:pPr>
      <w:r>
        <w:rPr>
          <w:rFonts w:ascii="Times New Roman"/>
          <w:b/>
          <w:i w:val="false"/>
          <w:color w:val="000000"/>
        </w:rPr>
        <w:t xml:space="preserve"> Атаулы күндердің және мереке күндерінің, алушылар санаттарының тізбесі, әлеуметтік көмек көрсетудің еселігі және мөлшері</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1"/>
        <w:gridCol w:w="10149"/>
        <w:gridCol w:w="1730"/>
      </w:tblGrid>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0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Атаулы күндердің және мереке күндерінің атаулары және әлеуметтік көмек алушылар санаттары</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көрсетудің еселігі және мөлшері (айлық есептік көрсеткіштер)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ақпан – "Ауғанстан Демократиялық Республикасынан Кеңес әскерлерінің шектеулі контингентінің шығарылған күні"</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Кеңестік Социалистік Республикалар Одағы үкімет органдарының шешімдеріне сәйкес басқа мемлекеттің аумақтарындағы ұрыс қимылдарына қатысқан - Совет Армиясының, Әскери-Теңіз флотының, Мемлекеттік қауіпсіздік комитетінің әскери қызметшілері, бұрынғы Кеңестік Социалистік Республикалар Одағы Ішкі істер министрлігінің қатардағы және басқарушы құрамының адамдары (әскери мамандар мен кеңесшілерді қоса есептегенде); жаттығу жиындарына шақырылып, ұрыс қимылдары жүріп жатқан кезде Ауғанстанға жіберілген әскери міндеттілер; ұрыс қимылдары жүріп жатқан осы елге жүк жеткізу үшін Ауғанстанға жіберілген автомобиль батальондарының әскери қызметшілері; бұрынғы Кеңестік Социалистік Республикалар Одағының аумағынан Ауғанстанға жауынгерлік тапсырмаларды орындау үшін ұшулар жасаған ұшу құрамының әскери қызметшілері; Ауғанстандағы кеңес әскери құрамына қызмет көрсеткен жараланған, контузия алған немесе зақымданған, яғни ұрыс қимылдарын қамтамасыз етуге қатысқаны үшін бұрынғы Кеңестік Социалистік Республикалар Одағының ордендерімен және медальдерімен наградталған жұмысшылар мен қызметшілер</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15 (он бес) айлық есептік көрсеткіштер</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Кеңестік Социалистік Республикалар Одағын қорғау кезінде, әскери қызметтің өзге де міндеттерін басқа уақытта орындау кезінде жаралануы, контузия алуы, зақымдануы салдарынан немесе майданда болуына байланысты, сондай-ақ Ауғанстанда немесе ұрыс қимылдары жүргізілген басқа мемлекеттерде әскери міндетін өтеу кезінде ауруға шалдығуы салдарынан мүгедек болған әскери қызметшілер</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15 (он бес) айлық есептік көрсеткіштер</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елдерде қимыл жасаған әскер құрамдарына қызмет көрсеткен және ұрыс қимылдарын жүргізу кезінде жаралануы, контузия алуы, зақымдануы салдарынан мүгедек болған тиісті санаттағы жұмысшылар мен қызметшілер</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15 (он бес) айлық есептік көрсеткіштер</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Ауғанстандағы немесе ұрыс қимылдары жүргізілген басқа мемлекеттердегі ұрыс қимылдары кезеңінде жараланудың, контузия алудың, зақымданудың немесе ауруға шалдығудың салдарынан қаза тапқан (хабар-ошарсыз кеткен) немесе қайтыс болған әскери қызметшілердің отбасы</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15 (он бес) айлық есептік көрсеткіштер</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1979 жылдың 1 желтоқсаны мен 1989 жылдың желтоқсаны аралығында Ауғанстанға және ұрыс қимылдары жүріп жатқан басқа да мемлекеттерге жұмысқа жіберілген жұмысшылар мен қызметшілер</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15 (он бес) айлық есептік көрсеткіштер</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Кеңестік Социалистік Республикалар Одағы Мемлекет қауіпсіздігі комитетінің Ауғанстанда уақытша, болған және совет әскерлерінің шектелген құрамына енбеген жұмысшылары мен қызметшілері</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15 (он бес) айлық есептік көрсеткіштер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наурыз – "Халықаралық әйелдер күні"</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алқа", "Күміс алқа" алқаларымен наградталған немесе бұрын "Батыр ана" атағын алған, сондай-ақ I және II дәрежелі "Ана даңқы" ордендерімен наградталған көпбалалы аналар</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1(бір) рет 5 (бес) айлық есептік көрсеткіштер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сәуір – "Чернобыль атом электр станциясындағы апатты еске алу күні"</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1986-1987 жылдары Чернобыль атом электр станциясындағы апаттың, сондай-ақ азаматтық немесе әскери мақсаттағы объектiлердегi басқа да радиациялық апаттар мен авариялардың зардаптарын жоюға қатысқан, сондай-ақ ядролық сынақтар мен жаттығуларға тiкелей қатысқан адамдар</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15 (он бес) айлық есептік көрсеткіштер</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Чернобыль атом электр станциясындағы апаттың, азаматтық немесе әскери мақсаттағы объектiлердегi басқа да радиациялық апаттар мен авариялардың, ядролық қаруды сынаудың салдарынан мүгедек болған адамдар, сондай-ақ ата-анасының бiрiнiң радиациялық сәуле алуы себебiнен генетикалық жағынан мүгедек болып қалған олардың балалары</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15 (он бес) айлық есептік көрсеткіштер</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Чернобыль атом электр станциясындағы апаттың, азаматтық немесе әскери мақсаттағы объектiлердегi басқа да радиациялық апаттар мен авариялардың зардаптарын жою кезiнде қаза тапқан адамдардың отбасы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15 (он бес) айлық есептік көрсеткіштер</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ядролық сынаулардың салдарынан сәуле ауруына шалдығып қайтыс болғандардың, немесе өлiмi белгiленген тәртiппен солардың ықпалына байланысты болған мүгедектердiң, сондай-ақ азаматтардың отбасы</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15 (он бес) айлық есептік көрсеткіштер</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1988-1989 жылдардағы Чернобыль атом электр станциясындағы апаттың зардаптарын жоюға қатысқан, қоныс аудартқан күнi анасының құрсағындағы балаларды қоса алғанда оқшаулау аймағынан Қазақстан Республикасына қоныс аудартқан (өз еркiмен көшкен) адамдар</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15 (он бес) айлық есептік көрсеткіштер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мамыр – "Отан қорғаушылар күні"</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Бұрынғы Кеңестік Социалистік Республикалар Одағының Қорғаныс министрлiгiне, iшкi iстер және мемлекеттiк қауiпсiздiк органдарына әскери мiндетiн өтеу жиындарына шақырылған, қоғамға жат көрiнiстерге байланысты төтенше жағдайлар кезiнде қоғамдық тәртiптi сақтау жөнiндегi тапсырмаларды орындау барысында қаза тапқан (қайтыс болған) әскери қызметшiлердiң, басшы және қатардағы құрам адамдарының отбасы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1(бір) рет 5 (бес) айлық есептік көрсеткіштер</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Бейбiт уақытта әскери қызметiн өткеру кезiнде қаза тапқан (қайтыс болған) әскери қызметшiлердiң отбасы</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1(бір) рет 5 (бес) айлық есептік көрсеткіштер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мамыр – "Жеңіс күні"</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соғысының қатысушылары мен мүгедектері</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100 (жүз) айлық есептік көрсеткіштер</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Қорғанысына қатысу майдандағы армия бөлiмдерiнiң әскери қызметшiлерi үшiн белгiленген жеңiлдiк шарттарымен зейнетақы тағайындау үшiн еңбек өткерген жылдарына 1998 жылғы 1 қаңтарға дейiн есептелген қалаларда Ұлы Отан соғысы кезiнде қызмет атқарған әскери қызметшiлер, сондай-ақ бұрынғы Кеңестік Социалистік Республикалар Одағы iшкi iстер және мемлекеттiк қауiпсiздiк органдарының басшы және қатардағы құрамының адамдары</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5 (бес) айлық есептік көрсеткіштер</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 кезiнде майдандағы армия құрамына кiрген әскери бөлiмдерде, штабтарда, мекемелерде штаттық қызмет атқарған Совет Армиясының, Әскери-Теңiз Флотының, бұрынғы Кеңестік Социалистік Республикалар Одағының iшкi iстер және мемлекеттiк қауiпсiздiк әскерлерi мен органдарының ерiктi жалдама құрамаларының адамдары, яки сол кездерде қорғанысына қатысу майдандағы армия бөлiмдерiнiң әскери қызметшiлерi үшiн белгiленген жеңiлдiк шарттарымен зейнетақы тағайындау үшiн еңбек өткерген жылдарына 1998 жылғы 1 қаңтарға дейiн есептелетін қалаларда болған адамдар</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5 (бес) айлық есептік көрсеткіштер</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 кезiнде майдандағы армия мен флоттың құрамына кiрген бөлiмдердiң, штабтар мен мекемелердiң құрамында полк баласы (тәрбиеленушiсi) және теңiзшi бала ретiнде болғандар</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5 (бес) айлық есептік көрсеткіш</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Екiншi дүниежүзiлiк соғыс жылдарында шетелдердiң аумағында фашистiк Германия мен оның одақтастарына қарсы ұрыс қимылдарына партизан отрядтары, астыртын топтар және басқа да антифашистiк құрамалар құрамында қатысқан адамдар</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5 (бес) айлық есептік көрсеткіштер</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Қатынас жолдары халық комиссариаты, Байланыс халық комиссариаты арнайы құрамаларының, кәсiпшiлiк және көлiк кемелерiнiң жүзу құрамы мен авиацияның ұшу-көтеру құрамының, бұрынғы Кеңестік Социалистік Республикалар Одағы Балық өнеркәсiбi халық комиссариатының, Теңiз және өзен флотының, Солтүстiк теңiз жолы Бас басқармасының ұшу-көтеру құрамының Ұлы Отан соғысы кезiнде әскери қызметшiлер жағдайына көшiрiлген және ұрыс майдандарының тылдағы шептерi, флоттардың оперативтiк аймақтары шегiнде майдандағы армия мен флот мүдделерiне орай мiндеттер атқарған қызметкерлерi, сондай-ақ Ұлы Отан соғысының бас кезiнде басқа мемлекеттердiң порттарында тұтқындалған көлiк флоты кемелерi экипаждарының мүшелерi</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5 (бес) айлық есептік көрсеткіштер</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Қоршаудағы кезеңiнде Ленинград қаласының кәсiпорындарында, мекемелерi мен ұйымдарында жұмыс iстеген және "Ленинградты қорғағаны үшiн" медалiмен әрi "Қоршаудағы Ленинград тұрғыны" белгiсiмен наградталған азаматтар</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5 (бес) айлық есептік көрсеткіштер</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Екiншi дүниежүзiлiк соғыс кезiнде фашистер мен олардың одақтастары құрған концлагерьлердiң, геттолардың және басқа да ерiксiз ұстау орындарының жасы кәмелетке толмаған бұрынғы тұтқындары</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5 (бес) айлық есептік көрсеткіштер</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мiндетiн орындау кезiнде жаралануы, контузия алуы, зақымдануы салдарынан, яки майданда болуына немесе ұрыс қимылдары жүргiзiлген мемлекеттерде әскери мiндетiн орындауына байланысты ауруға шалдығуы салдарынан мүгедек болған бұрынғы Кеңестік Социалистік Республикалар Одағының мемлекеттік қауіпсіздік органдарының және ішкі істер органдарының басшы және қатардағы құрамындағы адамдар</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5 (бес) айлық есептік көрсеткіштер</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1944 жылдың 1 қаңтарынан 1951 жылдың 31 желтоқсанына дейiнгi кезеңде Украин Кеңестік Социалистік Республикасы, Беларусь Кеңестік Социалистік Республикасы, Литва Кеңестік Социалистік Республикасы, Латыш Кеңестік Социалистік Республикасы, Эстон Кеңестік Социалистік Республикасы аумақтарында қимыл жасаған халықты қорғаушы истребительдiк батальондардың, взводтар мен отрядтардың жауынгерлерi мен командалық құрамы қатарында болған, осы батальондарда, взводтарда, отрядтарда қызмет мiндетiн атқаруға кезiнде жаралануы, контузия алуы немесе зақымдануы салдарынан мүгедек болған адамдар</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5 (бес) айлық есептік көрсеткіштер</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соғысында қаза тапқан, жергiлiктi әуе қорғанысының объектiлердi өзiн-өзi қорғау топтары мен авариялық командаларының жеке құрамы қатарындағы адамдардың отбасы, Ленинград қаласының госпитальдерi мен ауруханаларында қаза тапқан қызметкерлердiң отбасы</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5 (бес) айлық есептік көрсеткіштер</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рет некеге тұрмаған, қайтыс болған соғыс мүгедектерiнiң және соларға теңестiрiлген мүгедектердiң әйелдерi (күйеулерi), сондай-ақ қайтыс болған соғысқа қатысушылардың, партизандардың, астыртын күрес жүргiзушілердің, "Ленинградты қорғағаны үшiн" медалiмен және "Қоршаудағы Ленинград тұрғыны" белгiсiмен наградталған, жалпы ауруға шалдығу, еңбекте мертігу және басқа да себептер (құқыққа қайшы келетiндерiн қоспағанда) салдарынан мүгедек деп танылған азаматтардың әйелдері (күйеулерi).</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5 (бес) айлық есептік көрсеткіштер</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 жылдарында тылдағы қажырлы еңбегi және мiнсiз әскери қызметi үшiн бұрынғы Кеңестік Социалистік Республикалар Одағының ордендерiмен және медальдерiмен наградталған адамдар</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5 (бес) айлық есептік көрсеткіштер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мамыр – "Саяси қуғын-сүргін және ашаршылық құрбандарын еске алу күні"</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Кеңестік Социалистік Республикалар Одағы аумағында саяси қуғын-сүргіннен тікелей зардап шеккен және қазіргі кезде Қазақстан Республикасының азаматтары болып табылатын адамдар</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15 (он бес) айлық есептік көрсеткіштер</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9"/>
          <w:p>
            <w:pPr>
              <w:spacing w:after="20"/>
              <w:ind w:left="20"/>
              <w:jc w:val="both"/>
            </w:pPr>
            <w:r>
              <w:rPr>
                <w:rFonts w:ascii="Times New Roman"/>
                <w:b w:val="false"/>
                <w:i w:val="false"/>
                <w:color w:val="000000"/>
                <w:sz w:val="20"/>
              </w:rPr>
              <w:t>
Қазақстан Республикасының қазiргi аумағында өздерiне қуғын-сүргiндер қолданылғанға дейiн тұрақты өмiр сүрген адамдар мына төмендегi жағдайларда танылады:</w:t>
            </w:r>
            <w:r>
              <w:br/>
            </w:r>
            <w:r>
              <w:rPr>
                <w:rFonts w:ascii="Times New Roman"/>
                <w:b w:val="false"/>
                <w:i w:val="false"/>
                <w:color w:val="000000"/>
                <w:sz w:val="20"/>
              </w:rPr>
              <w:t>
</w:t>
            </w:r>
            <w:r>
              <w:rPr>
                <w:rFonts w:ascii="Times New Roman"/>
                <w:b w:val="false"/>
                <w:i w:val="false"/>
                <w:color w:val="000000"/>
                <w:sz w:val="20"/>
              </w:rPr>
              <w:t>1) бұрынғы Кеңестік Социалистік Республикалар Одағынан тысқары жерлерде қуғын-сүргiндердi кеңес соттары мен басқа да органдардың қолдануы;</w:t>
            </w:r>
            <w:r>
              <w:br/>
            </w:r>
            <w:r>
              <w:rPr>
                <w:rFonts w:ascii="Times New Roman"/>
                <w:b w:val="false"/>
                <w:i w:val="false"/>
                <w:color w:val="000000"/>
                <w:sz w:val="20"/>
              </w:rPr>
              <w:t>
</w:t>
            </w:r>
            <w:r>
              <w:rPr>
                <w:rFonts w:ascii="Times New Roman"/>
                <w:b w:val="false"/>
                <w:i w:val="false"/>
                <w:color w:val="000000"/>
                <w:sz w:val="20"/>
              </w:rPr>
              <w:t>2) екiншi дүниежүзiлiк соғыс кезiнде (жай адамдар мен әскери қызметшiлердi) тұрақты армия әскери трибуналдарының айыптауы;</w:t>
            </w:r>
            <w:r>
              <w:br/>
            </w:r>
            <w:r>
              <w:rPr>
                <w:rFonts w:ascii="Times New Roman"/>
                <w:b w:val="false"/>
                <w:i w:val="false"/>
                <w:color w:val="000000"/>
                <w:sz w:val="20"/>
              </w:rPr>
              <w:t>
</w:t>
            </w:r>
            <w:r>
              <w:rPr>
                <w:rFonts w:ascii="Times New Roman"/>
                <w:b w:val="false"/>
                <w:i w:val="false"/>
                <w:color w:val="000000"/>
                <w:sz w:val="20"/>
              </w:rPr>
              <w:t>3) Қазақстаннан тысқары жерлерде әскери қызмет атқару үшiн шақырылғаннан кейiн қуғын-сүргiндердiң қолдануы;</w:t>
            </w:r>
            <w:r>
              <w:br/>
            </w:r>
            <w:r>
              <w:rPr>
                <w:rFonts w:ascii="Times New Roman"/>
                <w:b w:val="false"/>
                <w:i w:val="false"/>
                <w:color w:val="000000"/>
                <w:sz w:val="20"/>
              </w:rPr>
              <w:t>
</w:t>
            </w:r>
            <w:r>
              <w:rPr>
                <w:rFonts w:ascii="Times New Roman"/>
                <w:b w:val="false"/>
                <w:i w:val="false"/>
                <w:color w:val="000000"/>
                <w:sz w:val="20"/>
              </w:rPr>
              <w:t>4) қуғын-сүргiндердi орталық одақтық органдар: Кеңестік Социалистік Республикалар Одағының Жоғарғы Соты мен оның сот алқаларының, Кеңестік Социалистік Республикалар Одағының Айрықша бас саяси Басқарма алқасының, Кеңестік Социалистік Республикалар Одағы Iшкi iстер халық комиссариаты - Мемлекет Қауiпсiздiгі министрлiгi - Iшкi iстер министрлiгi жанындағы айрықша кеңестiң, Кеңестік Социалистік Республикалар Одағы Прокуратурасы мен Кеңестік Социалистік Республикалар Одағы ішкi iстер халық комиссариатының Тергеу Істері жөніндегі комиссиясының және басқа органдар шешiмдерi бойынша қолдануы;</w:t>
            </w:r>
            <w:r>
              <w:br/>
            </w:r>
            <w:r>
              <w:rPr>
                <w:rFonts w:ascii="Times New Roman"/>
                <w:b w:val="false"/>
                <w:i w:val="false"/>
                <w:color w:val="000000"/>
                <w:sz w:val="20"/>
              </w:rPr>
              <w:t>
5) Қазақстандағы 1986 жылғы 17-18 желтоқсан оқиғаларына қатысқаны үшін, осы оқиғаларда қасақана кісі өлтіргені және милиция қызметкерінің, халық жасақшысының өміріне қастандық жасағаны үшін сотталған, өздеріне қатысты қылмыстық істерді қайта қараудың қолданылып жүрген тәртібі сақталатын адамдарды қоспағанда, қуғын-сүргіндердің қолданылуы жағдайларында танылады.</w:t>
            </w:r>
          </w:p>
          <w:bookmarkEnd w:id="9"/>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15 (он бес) айлық есептік көрсеткіштер</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Кеңестік Социалистік Республикалар Одағы мемлекеттiк өкiметтiң жоғары органдарының құжаттары негiзiнде Қазақстанға және Қазақстаннан күштеу арқылы құқыққа қарсы қоныс аударуға ұшыраған адамдар да танылады</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15 (он бес) айлық есептік көрсеткіштер</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Ата-аналармен немесе олардың орнындағы адамдармен бiрге бас бостандығынан айыру орындарында, айдауда, жер аударуда немесе арнайы қоныс аударуда болған саяси қуғын-сүргiндер құрбандарының балалары, сондай-ақ қуғын-сүргiн кезiнде он сегiз жасқа толмаған және оның қолданылуы нәтижесiнде ата-анасының немесе олардың біреуінің қамқорлығынсыз қалған саяси қуғын-сүргiндер құрбандарының балалары</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7 (жеті) айлық есептік көрсеткіштер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тамыз – "Қазақстан Республикасының Конституциясы күні"</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 сіңірген ерекше еңбегі үшін зейнетақы тағайындалған адамдар, облыстық маңызы бар дербес зейнеткер мәртебесі бар зейнеткерлер, облыстың, (қаланың, ауданның) құрметті азаматтары</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1(бір) рет 10 (он) айлық есептік көрсеткіштер</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алқа", "Күміс алқа" алқаларымен наградталған немесе бұрын "Батыр ана" атағын алған, сондай-ақ I және II дәрежелі "Ана даңқы" ордендерімен наградталған көпбалалы аналар</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5 (бес) айлық есептік көрсеткіштер</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бірге тұратын кәмелетке толмаған төрт және одан көп балалары, оның ішінде кәмелеттік жасқа толғаннан кейін білім беру ұйымдарын бітіретін уақытқа дейін (бірақ жиырма үш жасқа толғанға дейін) орта, техникалық және кәсіптік, орта білімнен кейінгі, жоғары және (немесе) жоғары оқу орнынан кейінгі білім беру ұйымдарында күндізгі оқу нысаны бойынша білім алатын балалары бар көпбалалы отбасы</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5 (бес) айлық есептік көрсеткіштер</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