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46c5f6" w14:textId="e46c5f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Қызылжар аудандық мәслихатының 2018 жылғы 29 желтоқсандағы № 36/8 "2019-2021 жылдарға арналған Қызылжар ауданының Бескөл ауылдық округінің бюджетін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Қызылжар аудандық мәслихатының 2019 жылғы 22 қарашадағы № 47/3 шешімі. Солтүстік Қазақстан облысының Әділет департаментінде 2019 жылғы 27 қарашада № 5680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109-1-баптарына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 6-бабының </w:t>
      </w:r>
      <w:r>
        <w:rPr>
          <w:rFonts w:ascii="Times New Roman"/>
          <w:b w:val="false"/>
          <w:i w:val="false"/>
          <w:color w:val="000000"/>
          <w:sz w:val="28"/>
        </w:rPr>
        <w:t>2-7-тармағына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облысының Қызылжар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"2019-2021 жылдарға арналған Қызылжар ауданының Бескөл ауылдық округінің бюджетін бекіту туралы" Солтүстік Қазақстан облысы Қызылжар аудандық мәслихатының 2018 жылғы 29 желтоқсандағы № 36/8 (2019 жылғы 21 қаңтарда Қазақстан Республикасы нормативтік құқықтық актілерінің электрондық түрдегі эталондық бақылау банкінде жарияланған, нормативтік құқықтық актілерді мемлекеттік тіркеу тізілімінде № 5155 болып тіркелді)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"1. 2019-2021 жылдарға арналған Қызылжар ауданының Бескөл ауылдық округінің бюджеті осы шешімге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2019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134 693,5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56 005,5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78 688,0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143 042,5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 мың теңге: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 мың теңге: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- 8 349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8 349 мың теңге: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мың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8 349 мың теңге.";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2019 жылғы 1 қаңтардан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Қызылжар аудандық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 сессиясының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төрайымы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Безуглова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Қызылжар аудандық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Молдахметова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 Қызылжар аудандық мәслихатының 2019 жылғы 22 қарашадағы № 47/3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 Қызылжар аудандық мәслихатының 2018 жылғы 29 желтоқсандағы № 36/8 шешіміне 1 қосымша</w:t>
            </w:r>
          </w:p>
        </w:tc>
      </w:tr>
    </w:tbl>
    <w:bookmarkStart w:name="z31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Қызылжар ауданының Бескөл ауылдық округінің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1"/>
        <w:gridCol w:w="1292"/>
        <w:gridCol w:w="1292"/>
        <w:gridCol w:w="5776"/>
        <w:gridCol w:w="2989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57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9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134 693,5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56 005,5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34 233,9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34 233,9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21 771,6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1 807,9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18 798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65,7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65,7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78 688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78 688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78 688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57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9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143 042,5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39 095,5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39 095,5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38 445,5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73 962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73 962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26 000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4 922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43 040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24 000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24 000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ауылдықокругтерде автомобиль жолдарының жұмыс істеуін қамтамасыз ету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24 000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5 985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5 985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5 985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7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9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-8 349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8 349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57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9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7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9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8 349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8 349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8 349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