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40da" w14:textId="dbf4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36/15 "2019-2021 жылдарға арналған Қызылжар ауданының Якорь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22 қарашадағы № 47/10 шешімі. Солтүстік Қазақстан облысының Әділет департаментінде 2019 жылғы 27 қарашада № 5679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Якорь ауылдық округінің бюджетін бекіту туралы" Солтүстік Қазақстан облысы Қызылжар аудандық мәслихатының 2018 жылғы 29 желтоқсандағы № 36/15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5191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Якорь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25 564,2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12 802,4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12 761,8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28 518,6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- 2 954,4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2 954,4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2 954,4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қарашадағы № 47/10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36/15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Якорь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25 564,2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2 000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