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ba72" w14:textId="e71b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36/15 "2019-2021 жылдарға арналған Қызылжар ауданының Якорь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14 қазандағы № 45/11 шешімі. Солтүстік Қазақстан облысының Әділет департаментінде 2019 жылғы 15 қазанда № 5619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Якорь ауылдық округінің бюджетін бекіту туралы" Солтүстік Қазақстан облысы Қызылжар аудандық мәслихатының 2018 жылғы 29 желтоқсандағы № 36/15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5191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Қызылжар ауданының Якорь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25 489,2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12 352,4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13 136,8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28 443,6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- 2 954,4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2 954,4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2 954,4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 № 45/11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36/15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Якорь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2 000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