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a8e1" w14:textId="3dda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36/13 "2019-2021 жылдарға арналған Қызылжар ауданының Рощин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3 маусымдағы № 42/8 шешімі. Солтүстік Қазақстан облысының Әділет департаментінде 2019 жылғы 7 маусымда № 5431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Рощин ауылдық округінің бюджетін бекіту туралы" Солтүстік Қазақстан облысы Қызылжар аудандық мәслихатының 2018 жылғы 29 желтоқсандағы № 36/13 (2019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5192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Қызылжар ауданының Рощин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30 274,9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23 987,9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31 208,2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- 933,3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933,3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2019 жылғы 03 маусымдағы № 42/8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2018 жылғы 29 желтоқсандағы № 36/13 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Рощин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