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dba64" w14:textId="62dba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Жамбыл ауданы әкімдігінің 2018 жылғы 30 қарашадағы № 278 "Солтүстік Қазақстан облысы Жамбыл ауданының елді мекендерінде салық салу объектісінің орналасуын ескеретін аймаққа бөлу коэффициенттерін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әкімдігінің 2019 жылғы 27 желтоқсандағы № 344 қаулысы. Солтүстік Қазақстан облысының Әділет департаментінде 2019 жылғы 30 желтоқсанда № 5762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туралы" (Салық кодексі) Кодексінің 529-бабы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Жамбыл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Жамбыл ауданы әкімдігінің "Солтүстік Қазақстан облысы Жамбыл ауданының елді мекендерінде салық салу объектісінің орналасуын ескеретін аймаққа бөлу коэффициенттерін бекіту туралы" 2018 жылғы 30 қарашадағы № 278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(2018 жылы 11 желтоқсанда Қазақстан Республикасының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5039 болып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"Солтүстік Қазақстан облысы Жамбыл ауданының экономика және қаржы бөлімі" коммуналдық мемлекеттік мекемесіне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еңгізіледі.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"КЕЛIСIЛДІ"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қаржы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Министрлігінің мемлекеттік кірістер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комитеті Солтүстік Қазақстан облысы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бойынша мемлекеттік кірістер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Департаментінің Жамбыл ауданы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бойынша мемлекеттік кірістер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басқармасы" республикалық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 М.М. Садықов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2019 жылдың "__" ________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27 желтоқсаны № 344 Қауылысына қосымша</w:t>
            </w:r>
          </w:p>
        </w:tc>
      </w:tr>
    </w:tbl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Жамбыл ауданының елді мекендерінде салық салу объектісінің орналасуын ескеретін аймаққа бөлу коэффициенттері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85"/>
        <w:gridCol w:w="1249"/>
        <w:gridCol w:w="4236"/>
        <w:gridCol w:w="4130"/>
      </w:tblGrid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мекендегі салық салу объектісінің орналасқан жері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коэффициенті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Архангелка ауылдық округі</w:t>
            </w:r>
          </w:p>
        </w:tc>
      </w:tr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Архангелка ауылы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Айтуар ауылы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 ауылы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 ауылы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Баймағанбет Ізтөлин ауылы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Благовещенка ауылдық округі</w:t>
            </w:r>
          </w:p>
        </w:tc>
      </w:tr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Благовещенка ауылы 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І - аймақ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ІІ - аймақ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ІІІ - аймақ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Богдановка ауылы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ауылы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ауылдық округі</w:t>
            </w:r>
          </w:p>
        </w:tc>
      </w:tr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Есперлі ауылы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ауылы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Суаткөл ауылы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ауылдық округі</w:t>
            </w:r>
          </w:p>
        </w:tc>
      </w:tr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Казанка ауылы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Екатериновка ауылы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Светлое ауылы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Қайранкөл ауылдық округі</w:t>
            </w:r>
          </w:p>
        </w:tc>
      </w:tr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Қайранкөл ауылы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Новое ауылы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Украинское ауылы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Кладбинка ауылдық округі</w:t>
            </w:r>
          </w:p>
        </w:tc>
      </w:tr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Кладбинка ауылы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Сенжарка ауылы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Симаки ауылы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Новорыбинка ауылы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Миролюбово ауылы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Майбалық ауылдық округі</w:t>
            </w:r>
          </w:p>
        </w:tc>
      </w:tr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Святодуховка ауылы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Жаңажол ауылы 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Ольговка ауылы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Сәбит ауылы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Мирный ауылдық округі</w:t>
            </w:r>
          </w:p>
        </w:tc>
      </w:tr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Мирное ауылы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Айымжан ауылы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ауылы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Петровка ауылы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Рождественка ауылы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Озерный ауылдық округі</w:t>
            </w:r>
          </w:p>
        </w:tc>
      </w:tr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Озерное ауылы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Бауман ауылы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Қарақамыс ауылы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 ауылдық округі</w:t>
            </w:r>
          </w:p>
        </w:tc>
      </w:tr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Буденное ауылы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Калиновка ауылы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Кабань ауылы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Чапаевка ауылы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Преснов ауылдық округі</w:t>
            </w:r>
          </w:p>
        </w:tc>
      </w:tr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Пресновка ауылы </w:t>
            </w:r>
          </w:p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І - аймақ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1,95 </w:t>
            </w:r>
          </w:p>
        </w:tc>
      </w:tr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ІІ - аймақ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ІІІ - аймақ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ІV - аймақ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Железное ауылы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Пресноредуть ауылдық округі</w:t>
            </w:r>
          </w:p>
        </w:tc>
      </w:tr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Пресноредуть ауылы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Нұрымбет ауылы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Макарьевка ауылы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Ястребинка ауылы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Троицкий ауылдық округі</w:t>
            </w:r>
          </w:p>
        </w:tc>
      </w:tr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Троицкое ауылы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Орталық ауылы</w:t>
            </w:r>
          </w:p>
        </w:tc>
        <w:tc>
          <w:tcPr>
            <w:tcW w:w="4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