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20482" w14:textId="d9204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 мәслихатының 2015 жылғы 30 маусымдағы № 38/4 "Солтүстік Қазақстан облысы Жамбыл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ауданы мәслихатының 2019 жылғы 24 қыркүйектегі № 39/1 шешімі. Солтүстік Қазақстан облысының Әділет департаментінде 2019 жылғы 25 қыркүйекте № 5578 болып тіркелді. Күші жойылды - Солтүстік Қазақстан облысы Жамбыл ауданы мәслихатының 2023 жылғы 27 желтоқсандағы № 11/4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Жамбыл ауданы мәслихатының 27.12.2023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сәйкес Солтүстік Қазақстан облысы Жамбыл ауданы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Жамбыл ауданы мәслихатының "Солтүстік Қазақстан облысы Жамбыл ауданының әлеуметтік көмек көрсетудің, оның мөлшерін белгілеудің және мұқтаж азаматтарының жекелеген санаттарының тізбесін айқындаудың қағидаларын бекіту туралы" 2015 жылғы 30 маусымдағы № 38/4 </w:t>
      </w:r>
      <w:r>
        <w:rPr>
          <w:rFonts w:ascii="Times New Roman"/>
          <w:b w:val="false"/>
          <w:i w:val="false"/>
          <w:color w:val="000000"/>
          <w:sz w:val="28"/>
        </w:rPr>
        <w:t>шешіміне</w:t>
      </w:r>
      <w:r>
        <w:rPr>
          <w:rFonts w:ascii="Times New Roman"/>
          <w:b w:val="false"/>
          <w:i w:val="false"/>
          <w:color w:val="000000"/>
          <w:sz w:val="28"/>
        </w:rPr>
        <w:t xml:space="preserve"> (2015 жылғы 14 шілде "Әділет" Қазақстан Республикасы нормативтік құқықтық актілерінің ақпараттық-құқықтық жүйесінде жарияланған, Нормативтік құқықтық актілерді мемлекеттік тіркеу тізілімінде № 3297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Солтүстік Қазақстан облысы Жамбыл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қағидаларында (бұдан әрі – Қағидалар):</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8) тармақшасы</w:t>
      </w:r>
      <w:r>
        <w:rPr>
          <w:rFonts w:ascii="Times New Roman"/>
          <w:b w:val="false"/>
          <w:i w:val="false"/>
          <w:color w:val="000000"/>
          <w:sz w:val="28"/>
        </w:rPr>
        <w:t xml:space="preserve"> жаңа редакцияда баяндалсын: </w:t>
      </w:r>
    </w:p>
    <w:bookmarkEnd w:id="3"/>
    <w:bookmarkStart w:name="z8" w:id="4"/>
    <w:p>
      <w:pPr>
        <w:spacing w:after="0"/>
        <w:ind w:left="0"/>
        <w:jc w:val="both"/>
      </w:pPr>
      <w:r>
        <w:rPr>
          <w:rFonts w:ascii="Times New Roman"/>
          <w:b w:val="false"/>
          <w:i w:val="false"/>
          <w:color w:val="000000"/>
          <w:sz w:val="28"/>
        </w:rPr>
        <w:t>
       "8)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жаңа редакцияда баяндалсын:</w:t>
      </w:r>
    </w:p>
    <w:bookmarkStart w:name="z10" w:id="5"/>
    <w:p>
      <w:pPr>
        <w:spacing w:after="0"/>
        <w:ind w:left="0"/>
        <w:jc w:val="both"/>
      </w:pPr>
      <w:r>
        <w:rPr>
          <w:rFonts w:ascii="Times New Roman"/>
          <w:b w:val="false"/>
          <w:i w:val="false"/>
          <w:color w:val="000000"/>
          <w:sz w:val="28"/>
        </w:rPr>
        <w:t xml:space="preserve">
       "16. Әлеуметтік көмек осы Қағидалардың 3-қосымшасының </w:t>
      </w:r>
      <w:r>
        <w:rPr>
          <w:rFonts w:ascii="Times New Roman"/>
          <w:b w:val="false"/>
          <w:i w:val="false"/>
          <w:color w:val="000000"/>
          <w:sz w:val="28"/>
        </w:rPr>
        <w:t>18) тармақшасында</w:t>
      </w:r>
      <w:r>
        <w:rPr>
          <w:rFonts w:ascii="Times New Roman"/>
          <w:b w:val="false"/>
          <w:i w:val="false"/>
          <w:color w:val="000000"/>
          <w:sz w:val="28"/>
        </w:rPr>
        <w:t xml:space="preserve"> көрсетілген негіздеме бойынша кірістер есебінсіз денсаулық сақтау мекемесінен анықтама мен тізімді ұсыну мен 5 (бес) айлық есептік көрсеткіш мөлшерінде ай сайын көрсетіледі.";</w:t>
      </w:r>
    </w:p>
    <w:bookmarkEnd w:id="5"/>
    <w:bookmarkStart w:name="z11" w:id="6"/>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16-1-тармақпен</w:t>
      </w:r>
      <w:r>
        <w:rPr>
          <w:rFonts w:ascii="Times New Roman"/>
          <w:b w:val="false"/>
          <w:i w:val="false"/>
          <w:color w:val="000000"/>
          <w:sz w:val="28"/>
        </w:rPr>
        <w:t xml:space="preserve"> толықтырылсын:</w:t>
      </w:r>
    </w:p>
    <w:bookmarkEnd w:id="6"/>
    <w:bookmarkStart w:name="z12" w:id="7"/>
    <w:p>
      <w:pPr>
        <w:spacing w:after="0"/>
        <w:ind w:left="0"/>
        <w:jc w:val="both"/>
      </w:pPr>
      <w:r>
        <w:rPr>
          <w:rFonts w:ascii="Times New Roman"/>
          <w:b w:val="false"/>
          <w:i w:val="false"/>
          <w:color w:val="000000"/>
          <w:sz w:val="28"/>
        </w:rPr>
        <w:t xml:space="preserve">
       "16-1. Әлеуметтік көмек осы Қағидалардың 3-қосымшасының </w:t>
      </w:r>
      <w:r>
        <w:rPr>
          <w:rFonts w:ascii="Times New Roman"/>
          <w:b w:val="false"/>
          <w:i w:val="false"/>
          <w:color w:val="000000"/>
          <w:sz w:val="28"/>
        </w:rPr>
        <w:t>19) тармақшасында</w:t>
      </w:r>
      <w:r>
        <w:rPr>
          <w:rFonts w:ascii="Times New Roman"/>
          <w:b w:val="false"/>
          <w:i w:val="false"/>
          <w:color w:val="000000"/>
          <w:sz w:val="28"/>
        </w:rPr>
        <w:t xml:space="preserve"> көрсетілген негіздеме бойынша кірістер есебінсіз жол жүру құны мөлшерінде тоқсан сайын көрсетіледі.";</w:t>
      </w:r>
    </w:p>
    <w:bookmarkEnd w:id="7"/>
    <w:bookmarkStart w:name="z13" w:id="8"/>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3-қосымшасы</w:t>
      </w:r>
      <w:r>
        <w:rPr>
          <w:rFonts w:ascii="Times New Roman"/>
          <w:b w:val="false"/>
          <w:i w:val="false"/>
          <w:color w:val="000000"/>
          <w:sz w:val="28"/>
        </w:rPr>
        <w:t xml:space="preserve"> мынадай мазмұндағы 19) тармақшамен толықтырылсын:</w:t>
      </w:r>
    </w:p>
    <w:bookmarkStart w:name="z15" w:id="9"/>
    <w:p>
      <w:pPr>
        <w:spacing w:after="0"/>
        <w:ind w:left="0"/>
        <w:jc w:val="both"/>
      </w:pPr>
      <w:r>
        <w:rPr>
          <w:rFonts w:ascii="Times New Roman"/>
          <w:b w:val="false"/>
          <w:i w:val="false"/>
          <w:color w:val="000000"/>
          <w:sz w:val="28"/>
        </w:rPr>
        <w:t>
       "19) Ұлы Отан соғысының қатысушылары мен мүгедектерінің, оларға теңестірілген адамдардың, Ұлы Отан соғысының қатысушылары мен мүгедектеріне жеңілдіктер мен кепілдіктер бойынша теңестірілген басқа да санаттағы адамдардың, сондай-ақ Семей ядролық сынақ полигоны аумағында зардап шеккен адамдардың, жалпы аурудың 1, 2, 3 топтағы мүгедектерінің, мүгедек балалардың, сондай-ақ мүгедек балаларды ертіп апарушы азаматтардың темір жол (плацкарт вагоны), жолаушылар автомобиль көлігімен (таксиден басқа) көрсетілген көлік құралдарының біреуінің ішінен, жіберу бекетінен Қазақстан Республикасы аумағы бойынша госпитальдеу орнына дейін және кері қайту жолын төлеуге мұқтаж болуы.".</w:t>
      </w:r>
    </w:p>
    <w:bookmarkEnd w:id="9"/>
    <w:bookmarkStart w:name="z16" w:id="10"/>
    <w:p>
      <w:pPr>
        <w:spacing w:after="0"/>
        <w:ind w:left="0"/>
        <w:jc w:val="both"/>
      </w:pPr>
      <w:r>
        <w:rPr>
          <w:rFonts w:ascii="Times New Roman"/>
          <w:b w:val="false"/>
          <w:i w:val="false"/>
          <w:color w:val="000000"/>
          <w:sz w:val="28"/>
        </w:rPr>
        <w:t>
      2. Осы шешiм оның алғашқы ресми жарияланған күнiнен кейін күнтiзбелiк он күн өткен соң қолданысқа енгiзiледi.</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мәслихатының 2019 жылғы "___" _______ № ___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1 қосымша</w:t>
            </w:r>
          </w:p>
        </w:tc>
      </w:tr>
    </w:tbl>
    <w:bookmarkStart w:name="z19" w:id="11"/>
    <w:p>
      <w:pPr>
        <w:spacing w:after="0"/>
        <w:ind w:left="0"/>
        <w:jc w:val="left"/>
      </w:pPr>
      <w:r>
        <w:rPr>
          <w:rFonts w:ascii="Times New Roman"/>
          <w:b/>
          <w:i w:val="false"/>
          <w:color w:val="000000"/>
        </w:rPr>
        <w:t xml:space="preserve"> Атаулы күндер мен мереке күндер тізбесі, сондай-ақ әлеуметтік көмек көрсетудің еселігі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атаулы күндерінің, мереке күндерінің және алушылар санаттарының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 және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Демокатиялық Республикасынан Кеңес әскерлерінің шектеулі контингентінің шығарылған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Армияның, Әскери-Теңіз флотының, Мемлекеттік қауіпсіздік комитетінің әскери қызметкерлері, бұрынғы Кеңестік Социалистік Республикалар Одағы үкімет органдарының шешімдеріне сәйкес басқа мемлекеттер аумағында жауынгерлік әрекеттерге қатысқан бұрынғы Кеңестік Социалистік Республикалар Одағы Ішкі істер министрлігінің қатардағы және басшы құрамдарына кірген тұлғалар (әскери мамандар мен кеңесшілерді қоса айтқанда); жауынгерлік әрекеттер жүргізілген тұста оқу жиындарына шақырылып, Ауғанстанға жіберілген әскери міндетті тұлғалар; жауынгерлік әрекеттер жүргізілген тұста Ауғанстанға жүк жеткізу үшін сол елге жіберілген автомобиль батальондарының әскери қызметкерлері; бұрынғы Кеңестік Социалистік Республикалар Одағының аумағынан әскери тапсырмалармен Ауғанстанға ұшқан ұшқыштар құрамының әскери қызметкерлері; Ауғанстандағы кеңестік жауынгерлер құрамына қызмет көрсеткен, жарақат, жарымжандық, зақым алған немесе жауынгерлік әрекеттерді қамтамасыз етуге ат салысқаны үшін бұрынғы Кеңестік Социалистік Республикалар Одағы ордендерімен және медальдарымен марапатталған жұмысшылар мен қызметшілер.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 он бес айлық есептік көрсеткіш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кезінде, басқа уақыттардағы өзге де әскери міндеттерін атқару барысында немесе майданда болуына байланысты ауыруы нәтижесінде, сондай-ақ жауынгерлік әрекеттер жүргізілген Ауғанстан немесе басқа да мемлекеттердегі әскери қызметін өтеу кезінде алынған жарақат, жарымжандық, зақым нәтижесінде мүгедектікке душар болған әскери қызметшілер.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 он бес айлық есептік көрсеткіш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елдерде әрекеттегі армияның жауынгерлер құрамына қызмет еткен және жауынгерлік әрекеттер кезеңінде жарақат, жарымжандық, зақым немесе ауру нәтижесінде мүгедектікке душар болған тиісті санаттың жұмысшылары мен қызметшілері.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жауынгерлік әрекеттер кезінде немесе жауынгерлік әрекеттер орын алған өзге мемлекеттерде жарақат алу, жарымжандық, зақым, ауру нәтижесінде қаза тапқан (із-түзсіз жоғалған) немесе қайтыс болған әскери қызметшілердің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 он бес айлық есептік көрсеткіш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жылдың 1 желтоқсаны мен 1989 жылдың желтоқсаны аралығында Ауғанстанға және жауынгерлік әрекеттер жүргізілген басқа да елдерге жұмыс істеу үшін барған жұмысшылар мен қызметшілер.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 аумағында уақытша болған және совет әскерлерінің шектелген контингенті құрамына енбеген, бұрынғы Кеңестік Социалистік Республикалар Одағының мемлекеттік қауіпсіздік Комитетінің жұмысшылары мен қызметшілері.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 он бес айлық есептік көрсеткіш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наурыз – "Халықаралық әйелдер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алқамен", "Күміс алқамен", I және II дәрежелі "Ана Даңқы" ордендерімен марапатталған немесе бұрын "Батыр ана" атағын алған көп балалы аналар.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атом электр станциясындағы апатты еске алу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станциясы және басқа да азаматтық немесе әскери мақсаттағы нысандардағы радиациялық апаттар мен қатерлі жағдайлар салдарын жоюға, сондай-ақ ядролық қаруды сынақтан өткізу мен оқуларға тікелей қатысқан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 он бес айлық есептік көрсеткіш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 апаты және азаматтық немесе әскери мақсаттағы нысандардағы басқа да радиациялық апаттар мен қатерлі жағдайлардың, ядролық қаруды сынақтан өткізу салдарынан мүгедек болған тұлғалар, және ата-анасының біреуінің радиациялық сәуле алуына байланысты мүгедектігі генетикалық тұрғыда болған олардың балалары.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 он бес айлық есептік көрсеткіш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 және азаматтық немесе әскери мақсаттағы нысандардағы басқа да радиациялық апаттар мен қатерлі жағдайлар салдарын жою кезінде қазаға ұшыраған тұлғалардың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 он бес айлық есептік көрсеткіш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 ауруы салдарынан қайтыс болған тұлғалардың немесе қайтыс болған мүгедектердің, сондай-ақ қазасы белгіленген тәртіпте Чернобыль атом электр станциясы немесе азаматтық немесе әскери мақсаттағы нысандардағы басқа да радиациялық апаттар мен қатерлі жағдайлардың, ядролық қаруды сынақтан өткізудің әсерімен байланысты азаматтардың отбасылары.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 он бес айлық есептік көрсеткіш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жылдары Чернобыль атом электр станциясы апаты салдарын жоюға қатысушылар қатарындағы оқшаулау және көшіру аймақтарынан Қазақстан Республикасына эвакуацияланған (өздігінен кеткен) тұлғалар, эвакуацияланған күні құрсақта жатқан балаларын қоса айтқанда.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 он бес айлық есептік көрсеткіш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 қорғаушылар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 бес айлық есептік көрсеткіш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Бейбіт уақытта әскери қызметін өтеу кезінде қаза тапқан (қайтыс болған) әскери қызметкерлердің отбасылары.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 бес айлық есептік көрсеткіш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 жүз айлық есептік көрсеткіш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қызметкерлер, сондай-ақ бұрынғы Кеңестік Социалистік Республикалар Одағының ішкі істер және мемлекеттік қауіпсіздік органдарының басшы және қатардағы құрамында болған, Ұлы Отан соғысы кезінде қалаларда қызмет етіп, оларды қорғауға қатысқаны 1998 жылғы 1 қаңтарға дейін әрекеттегі армия бөлімшелерінің әскери қызметкерлері үшін белгіленген жеңілдетілген жағдайларда зейнетақы тағайындау үшін еңбек сіңірген жылдарға есептелген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 бес айлық есептік көрсеткіш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Армия, Әскери-Теңіз флоты, жасақтар және Кеңестік Социалистік Республикалар Одағының ішкі істер және мемлекеттік қауіпсіздік органдарының ерікті жалдамалы құрамдарына кірген, Ұлы Отан соғысы кезінде әрекеттегі армияның құрамындағы әскери бөлімшелерде, штабтарда, мекемелерде штаттық лауазымы болған тұлғалар, немесе осы кезеңде қалаларда қызмет етіп, оларды қорғауға қатысқаны 1998 жылғы 1 қаңтарға дейін әрекеттегі армия бөлімшелерінің әскери қызметкерлері үшін белгіленген жеңілдетілген жағдайларда зейнетақы тағайындау үшін еңбек сіңірген жылдарға есептелген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 бес айлық есептік көрсеткіш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кезінде полк баласы (тәрбиеленушісі) және юнгалар ретінде әрекеттегі армия мен флот құрамындағы бөлімдердің, штабтар мен мекемелердің құрамында болған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 бес айлық есептік көрсеткіш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жылдарында шетелдер аумақтарында партизан отрядтары, астыртын топтар және өзге де фашизмге қарсы құрамалар құрамында фашистік Германияға және оның одақтастарына қарсы жауынгерлік әрекеттерге қатысқан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 бес айлық есептік көрсеткіш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Кеңестік Социалистік Республикалар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жедел іс-қимыл жасау аймақтары шегiнде майдандағы армия мен флот мүдделерiне орай мiндеттер атқарған қызметкерлерi, сондай-ақ Ұлы Отан соғысының бастапқы кезiнде басқа мемлекеттердiң порттарында тұтқындалған көлiк флоты кемелерi экипаждарының мүшелері.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 бес айлық есептік көрсеткіш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Блокада кезінде Ленинград қаласындағы кәсіпорындарда, қала мекемелері мен ұйымдарында жұмыс істеген және "Ленинградты қорғағаны үшін" медалімен және Қоршаудағы Ленинград тұрғыны" белгісімен марапатталған азаматтар.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кезінде фашистер және олардың одақтастары құрған концлагерьлер, гетто және басқа да ықтиярсыз ұстау орындарының бұрынғы кәмелетке толмаған тұтқындары.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 бес айлық есептік көрсеткіш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бабындағы міндеттерін өтеу барысында жарақат, жарымжандық, зақым алу немесе майданда болуына немесе жауынгерлік әрекеттер жүргізілген мемлекеттерде қызмет бабындағы міндеттерін атқаруына байланысты ауыруы нәтижесінде мүгедектікке душар болған бұрынғы Кеңестік Социалистік Республикалар Одағының мемлекеттік қауіпсіздік органдары мен ішкі істер органдарының басшы және қатардағы құрамдары құрамындағы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 бес айлық есептік көрсеткіш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жылғы 1 қаңтардан 1951 жылғы 31 желтоқсанға дейінгі кезеңде Украина Кеңестік Социалистік Республикасы, Белорус Кеңестік Социалистік Республикасы, Литва Кеңестік Социалистік Республикасы, Латвия Кеңестік Социалистік Республикасы, Эстония Кеңестік Социалистік Республикасы аумақтарында әрекет еткен жойғыш батальондар, взводтар мен халықты қорғау отрядтарының жауынгерлері мен командалық құрамдарында болған және осы батальондарда, взводтар мен отрядтарда қызмет бабындағы міндеттерін өтеу кезінде жарақат, жарымжандық немесе зақым алу салдарынан мүгедектікке душар болған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 бес айлық есептік көрсеткіш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 бес айлық есептік көрсеткіш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соғыс мүгедектерінің және соларға теңестірілген мүгедектердің зайыптары (жұбайлары), сонымен қатар жалпы ауруы, еңбек жарақаты және басқа да себептер нәтижесінде (құқыққа қайшы себептерді қоспағанда) мүгедек деп танылған қайтыс болған соғысқа қатысушылардың, партизандардың, астыртын жұмыс істеушілердің, "Ленинградты қорғағаны үшін" медалімен немесе "Қоршаудағы Ленинград тұрғыны" белгісімен марапатталған азаматтардың екінші қайтара некеге тұрмаған зайыптары (жұбайлары).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 бес айлық есептік көрсеткіш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жылдарындағы тылдағы ерен еңбегі мен мүлтіксіз әскери қызметі үшін бұрынғы Кеңестік Социалистік Республикалар Одағы ордендерімен және медальдарымен марапатталған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 бес айлық есептік көрсеткіш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мамыр – "Саяси қуғын-сүргін және ашаршылық құрбандарын еске алу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Одағының аумағында саяси қуғын-сүргінге тікелей ұшыраған және қазіргі уақытта Қазақстан Республикасының азаматтары болып табылатын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 он бес айлық есептік көрсеткіш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1) бұрынғы Кеңестік Социалистік Республикалар Одағынан тысқары жерлерде қуғын-сүргiндердi кеңес соттары мен басқа да органдардың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екiншi дүниежүзiлiк соғыс кезiнде (жай адамдар мен әскери қызметшiлердi) тұрақты армия әскери трибуналдарының айыптауы;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Қазақстаннан тысқары жерлерде әскери қызмет атқару үшiн шақырылғаннан кейiн қуғын-сүргiндердiң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4) қуғын-сүргiндердi орталық одақтық органдар: Кеңестік Социалистік Республикалар Одағының Жоғарғы Соты мен оның сот алқаларының, Кеңестік Социалистік Республикалар Одағының Айрықша бас саяси Басқарма алқасының, Кеңестік Социалистік Республикалар Одағының Iшкi iстер халық комиссариаты - Мемлекет Қауiпсiздiгi министрлiгi - Iшкi iстер министрлiгi жанындағы айрықша кеңестiң, Кеңестік Социалистік Республикалар Одағының Прокуратурасы мен Кеңестік Социалистік Республикалар Одағының iшкi iстер халық комиссариатының Тергеу Iстерi жөнiндегi комиссиясының және басқа органдар шешiмдерi бойынша қолдануы;</w:t>
            </w:r>
          </w:p>
          <w:p>
            <w:pPr>
              <w:spacing w:after="20"/>
              <w:ind w:left="20"/>
              <w:jc w:val="both"/>
            </w:pPr>
            <w:r>
              <w:rPr>
                <w:rFonts w:ascii="Times New Roman"/>
                <w:b w:val="false"/>
                <w:i w:val="false"/>
                <w:color w:val="000000"/>
                <w:sz w:val="20"/>
              </w:rPr>
              <w:t>
5)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 он бес айлық есептік көрсеткіш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 он бес айлық есептік көрсеткіш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ңоныс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 жеті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 – "Қазақстан Республикасының Конституциясы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 ерекше еңбегі үшін зейнетақы тағайындалған тұлғалар, облыстық маңызы бар дербес зейнеткер мәртебесіне ие зейнеткерлер, облыстық (қаланың, ауданның) құрметті азаматтары.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 он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алқамен", "Күміс алқамен", I және II дәрежелі "Ана Даңқы" ордендерімен марапатталған немесе бұрын "Батыр ана" атағын алған көп балалы аналар.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 он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Бiрге тұратын төрт және одан да көп кәмелетке толмаған балалары, оның iшiнде жалпы орта білiм беретiн, жоғары және орта кәсiптiк оқу орындарында күндiзгi оқу нысанында оқитын балалары бар көп балалы отбасыларға, балалар кәмелеттiк жасқа толғаннан кейiн олар оқу орнын бiтiретiн уақытқа дейiн (бiрақ әрi дегенде 23 жасқа толғанға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 он айлық есептік көрсеткіш</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