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d125" w14:textId="892d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2019 жылғы 24 сәуірдегі № 93 қаулысы. Солтүстік Қазақстан облысының Әділет департаментінде 2019 жылғы 2 мамырда № 5387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 жаңа редакцияда – Солтүстік Қазақстан облысы Есіл ауданы әкімдігінің 20.09.2022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сайлау туралы" Қазақстан Республикасының Конституциялық заңының 28 - бабы 6 - тармағына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Солтүстік Қазақстан облысы Есіл ауданы әкімдігінің 20.09.2022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– Солтүстік Қазақстан облысы Есіл ауданы әкімдігінің 20.09.2022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Есіл ауданы әкімі аппаратының басшысына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аудандық сайлау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Қуанышпай Баяхметұлы Рахиев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"24" сәуір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2019 жылғы "24" сәуірдегі № 93 қаулысына 1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барлық кандидаттар үшін үгіттік баспа материалдарын орналастыруға арналған орындар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Есіл ауданы әкімдігінің 26.06.2026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округтің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Амангелді ауылы, Школьный көшесі, "Жанна" дүкенінің ауданы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Өрнек ауылы, Школьный көшесі, "Белгілі ақын Есләм Зікібаев атындағы Өрнек негізгі мектебі" коммуналдық мемлекеттік мекемесінің ауданы.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Мектеп ауылы, Школьный көшесі, "Мектеп негізгі мектебі" коммуналдық мемлекеттік мекемесінің ауданы.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Бесқұдық ауылы, Орталық көшесі, "Простор" дүкенінің ауданы (келісім бойынша),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Черуновка ауылы, Мир көшесі, Фельдшерлік пункт ғимаратының ауданы.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Бұлақ ауылы, С. Мұқанов көшесі, "Бұлақ орта мектебі" коммуналдық мемлекеттік мекемесінің ауданы.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Ақтас ауылы, Жеңіс көшесі, "Ақтас негізгі мектебі" коммуналдық мемлекеттік мекемесінің ауданы.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Волошинка ауылы, Пушкин көшесі, "Солтүстік Қазақстан облысы Есіл ауданы әкімдігінің Волошинка ауылдық округі әкімінің аппараты" коммуналдық мемлекеттік мекемесінің ауданы.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Ивано-Петровка ауылы, Украинский көшесі, "Золотая рыбка" дүкенінің ауданы (келісім бойынша).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Заградовка ауылы, Новоселов көшесі, "Заградовское" жауапкершілігі шектеулі серіктестігі кеңсесінің ауданы (келісім бойынша).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Горное ауылы, Подгорная көшесі, "Достық" демалыс орталығының ауданы.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Чириковка ауылы, Коваленко көшесі, "Заречный" жауапкершілігі шектеулі серіктестігі кеңсесінің ауданы (келісім бойынша).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Қараағаш ауылы, Абылайхан көшесі, "Қараағаш негізгі мектебі" коммуналдық мемлекеттік мекемесінің ауданы.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Ильинка ауылы, Закиров көшесі, "Ильинка орта мектебі" коммуналдық мемлекеттік мекемесінің ауданы.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Александровка ауылы, А.Байтұрсынов көшесі, "Арина" дүкені мен медициналық пункт аралығында.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Корнеевка ауылы, Ленин көшесі, "Райгүл" дүкенінің ауданы (келісім бойынша).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Советское ауылы, Горьков көшесі, "Золушка" дүкенінің ауданы (келісім бойынша).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Николаевка ауылы, Школьный көшесі, "Авось" дүкенінің ауданы (келісім бойынша).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Спасовка ауылы, Интернациональный көшесі, "Солтүстік Қазақстан облысы Есіл ауданы әкімдігінің Спасовка ауылдық округі әкімінің аппараты" коммуналдық мемлекеттік мекемесінің ауданы.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Тауағаш ауылы, Мектеп көшесі, "Лаура" дүкені ғимаратының ауданы (келісім бойынша).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жайма тақталары: Петровка ауылы, Бейбітшілік көшесі, "Шолпан" дүкенінің ауданы (келісім бойынша).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Бірлік ауылы, Д.Аяғанов көшесі, "Бірлік бастауыш мектебі" коммуналдық мемлекеттік мекемесінің ауданы.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Покровка ауылы, Октябрьский көшесі, Қазпошта бөлімшесінің ауданы (келісім бойынша).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Мальцев ауылы, Береговой көшесі, "Вероника" дүкенінің ауданы.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Еңбек ауылы, Школьный көшесі, "Еңбек бастауыш мектебі" коммуналдық мемлекеттік мекемесінің ауданы.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Есильское ауылы, Жилой шағын ауданы көшесі, "Давай заглянем" дүкенінің ауданы (келісім бойынша).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жайма тақталары: Торанғұл ауылы, Новый көшесі, "Азия-Тарангул" жауапкершілігі шектеулі серіктестігі кеңсесінің ауданы (келісім бойынша).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Двинск ауылы, Орталық көшесі, "Двинск бастауыш мектебі" коммуналдық мемлекеттік мекемесінің ауданы.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Ясновка ауылы, Молодежный көшесі, "Солтүстік Қазақстан облысы Есіл ауданы әкімдігінің Ясновка ауылдық округі әкімінің аппараты" коммуналдық мемлекеттік мекемесінің "Ясновка ауылдық Мәдениет үйі" коммуналдық мемлекеттік мекемесінің ауданы.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Стрельниковка ауылы, Школьный көшесі, "Московское" жауапкершілігі шектеулі серіктестігінің ауылдық клубы ғимаратының ауданы (келісім бойынша).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Явленка ауылы, Ыбыраев көшесі, "Қазақстан Республикасы қаржы министрлігінің Солтүстік Қазақстан облысы бойынша мемлекеттік кірістер департаментінің Есіл ауданы бойынша мемлекеттік кірістер басқармасы" республикалық мемлекеттік мекемесінің ауданы (келісім бойынша).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Явленка ауылы, Ершов көшесі, базар алаңының ауданы.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жайма тақталары: Явленка ауылы, Ыбыраев көшесі, "Құлагер" дүкенінің ауданы (келісім бойынша).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2019 жылғы"24" сәуірдегі № 93 қаулысына 2 қосымша</w:t>
            </w:r>
          </w:p>
        </w:tc>
      </w:tr>
    </w:tbl>
    <w:bookmarkStart w:name="z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сайлаушылармен кездесуі үшін үй-жай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Алып тасталды – Солтүстік Қазақстан облысы Есіл ауданы әкімдігінің 20.09.2022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