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0ca5b" w14:textId="ab0c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Айыртау ауданы Нижнебурлук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2019 жылғы 30 желтоқсандағы № 6-38-24 шешімі. Солтүстік Қазақстан облысының Әділет департаментінде 2020 жылғы 8 қаңтарда № 5798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ауданының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Айыртау ауданы Нижнебурлук ауылдық округінің бюджетін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16 338,0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14 638,0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16 338,0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Айыртау аудандық мəслихатының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6-47-14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бастапт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ауылдық округ бюджетінің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қаланың, ауылдың, кенттің аумағында мемлекеттік кіріс органдарында тіркеу есебіне қою кезінде мәлімделген: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бюджеттеріне түсетін басқа да салықтық емес түсімдер.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маңызы бар қала, ауыл, кент,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болып табылатыны белгіленсін.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табысталған бюджеттік субвенция 12 243,0 мың теңге сомасында ескерілсін.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ауылдық округ бюджетінде аудандық бюджеттен нысаналы трансферттер 2 395,0 мың теңге сомасында ескерілсін.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2020-2022 жылдарға арналған Нижнебурлук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Солтүстік Қазақстан облысы Айыртау аудандық мəслихатының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6-47-14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бастапт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2020 жылғы 1 қаңтардан бастап қолданысқа енгізіледі.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XXXVІII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С.Пономарев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30 желтоқсандағы № 6-38-24 шешіміне 1 қосымша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Айыртау ауданы Нижнебурлук ауылдық округінің бюджеті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Айыртау аудандық мəслихатының 25.11.2020 </w:t>
      </w:r>
      <w:r>
        <w:rPr>
          <w:rFonts w:ascii="Times New Roman"/>
          <w:b w:val="false"/>
          <w:i w:val="false"/>
          <w:color w:val="ff0000"/>
          <w:sz w:val="28"/>
        </w:rPr>
        <w:t>№ 6-47-14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бастапт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5"/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30 желтоқсандағы № 6-38-24 шешіміне 2 қосымша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Айыртау ауданы Нижнебурлук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14 004,0</w:t>
            </w:r>
          </w:p>
        </w:tc>
      </w:tr>
    </w:tbl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30 желтоқсандағы № 6-38-24 шешіміне 3 қосымша</w:t>
            </w:r>
          </w:p>
        </w:tc>
      </w:tr>
    </w:tbl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Айыртау ауданы Нижнебурлук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14 158,0</w:t>
            </w:r>
          </w:p>
        </w:tc>
      </w:tr>
    </w:tbl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