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ea20b" w14:textId="efea2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Айыртау ауданы Гусаковка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2019 жылғы 30 желтоқсандағы № 6-38-16 шешімі. Солтүстік Қазақстан облысының Әділет департаментінде 2020 жылғы 8 қаңтарда № 5785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Айыртау ауданы Гусаковка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19 951,0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3 400,0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16 551,0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19 951,0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000000"/>
          <w:sz w:val="28"/>
        </w:rPr>
        <w:t>№ 6-47-8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ауылдық округ бюджетінің кірістері Қазақстан Республикасының Бюджет кодексіне сәйкес мына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қаланың, ауылдың, кенттің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аудандық маңызы бар қаланың, ауылдың, кенттің, ауылдық округтің аумағындағы осы салықты салу объектілері бойынша жеке тұлғалардың мүлкіне салынатын салық;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аудандық маңызы бар қаланың, ауылдың, кенттің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аудандық маңызы бар қаланың, ауылдың, кенттің аумағында орналасқан заңды тұлғалардан алынатын көлік құралдары салығы;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қаладағы, ауылдағы, кенттегі үй-жайлардың шегінен тыс ашық кеңістікте;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аумақтары арқылы өтетін жалпыға ортақ пайдаланылатын автомобиль жолдарының бөлiнген белдеуiнде;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 салықтық емес түсімдер есебінен қалыптастырылатыны белгіленсін: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аудандық маңызы бар қала, ауыл, кент, ауылдық округ бюджеттеріне түсетін басқа да салықтық емес түсімдер.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Аудандық маңызы бар қала, ауыл, кент,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ауылдық округ бюджетіне түсетін түсімдер болып табылатыны белгіленсін.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табысталған бюджеттік субвенция 14 041,0 мың теңге сомасында ескерілсін.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2020 жылға арналған ауылдық округ бюджетінде аудандық бюджеттен нысаналы трансферттер 2 510,0 мың теңге сомасында ескерілсін.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Гусаковка ауылдық округінің бюджетін бекіту туралы Айыртау аудандық мәслихаттың шешімін іске асыру туралы ауылдық округ әкімінің шешімімен айқындалады.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2020 жылғы 1 қаңтардан бастап қолданысқа енгізіледі.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1"/>
        <w:gridCol w:w="4199"/>
      </w:tblGrid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XXXVІII сессиясының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С.Пономарев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Айыртау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6-38-16 шешіміне 1 қосымша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Гусаковка ауылдық округінің бюджеті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Айыртау аудандық мəслихатының 25.11.2020 </w:t>
      </w:r>
      <w:r>
        <w:rPr>
          <w:rFonts w:ascii="Times New Roman"/>
          <w:b w:val="false"/>
          <w:i w:val="false"/>
          <w:color w:val="ff0000"/>
          <w:sz w:val="28"/>
        </w:rPr>
        <w:t>№ 6-47-8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6-38-16 шешіміне 2 қосымша</w:t>
            </w:r>
          </w:p>
        </w:tc>
      </w:tr>
    </w:tbl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Айыртау ауданы Гусаковка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19 711,0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 2019 жылғы 30 желтоқсандағы № 6-38-16 шешіміне 3 қосымша</w:t>
            </w:r>
          </w:p>
        </w:tc>
      </w:tr>
    </w:tbl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Айыртау ауданы Гусаковка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1 059,0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