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f7058" w14:textId="f2f70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Айыртау аудандық мәслихатының 2018 жылғы 25 желтоқсандағы № 6-26-1 "2019-2021 жылдарға арналған Айыртау аудандық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2019 жылғы 4 қарашадағы № 6-36-1 шешімі. Солтүстік Қазақстан облысының Әділет департаментінде 2019 жылғы 7 қарашада № 5640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Айыртау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Айыртау аудандық бюджетін бекіту туралы" Айыртау аудандық мәслихатының 2018 жылғы 25 желтоқсандағы № 6-26-1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11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актілерінің мемлекеттік тіркеу тізілімінде № 5118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Айыртау аудандық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11 389 653,9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764 889,7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28 415,9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17 770,0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10 578 578,3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11 370 523,1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56 353,0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121 200,0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64 847,0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20 000,0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20 000,0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-57 222,2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57 222,2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121 200,0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64 847,0 мың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869,2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жылдың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XXXVІ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С.Пономарев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2019 жылғы _________ № ___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2018 жылғы 25 желтоқсандағы № 6-26-1 шешіміне 1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Айыртау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1133"/>
        <w:gridCol w:w="933"/>
        <w:gridCol w:w="4926"/>
        <w:gridCol w:w="45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11 389 653,9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764 889,7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371 543,0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371 543,0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131 157,0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111 958,0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10 972,0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6 079,0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251 522,7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229 844,7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17 220,0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7 467,0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7 467,0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28 415,9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9 790,0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18 625,9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18 625,9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17 770,0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6 055,0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6 055,0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11 715,0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9 345,0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10 578 578,3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10 578 578,3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10 578 578,3</w:t>
            </w:r>
          </w:p>
        </w:tc>
      </w:tr>
    </w:tbl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1154"/>
        <w:gridCol w:w="1154"/>
        <w:gridCol w:w="5711"/>
        <w:gridCol w:w="343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11 370 523,1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376 159,8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156 055,8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121 055,8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74 666,0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69 671,0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79 463,0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45 733,0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40 688,0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33 180,3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14 290,9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14 290,9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шеңберіндегііс-шаралар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11 956,9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қауіпсіздіқ, құқықтық, сот, қылмыстық-атқару қызметі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тұрғынүй-коммуналдық шаруашылығы, жолаушылар көлігі және автомобиль жолдары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4 816 352,5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4 764 711,3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3 744 969,5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59 582,0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167 903,0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 – медициналық педагогикалық консультациялық көмек көрсету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19 292,5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186 616,0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497 150,3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51 641,2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51 641,2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618 507,8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578 691,8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204 564,6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183 880,4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28 385,4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28 110,4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39 816,0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отбасына берілген шалғайдағы елді мекендерде тұратын мектеп жасындағы балаларды бағып-қағу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912 237,1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600 602,1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579 534,1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311 635,0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84 363,0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224 272,0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195 885,7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135 909,8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68 662,8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халықының басқа да тілдерін дамыту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18 639,9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туризм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саласында мемлекеттік саясатты іске асыру жөніндегі қызметтер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194 120,9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27 439,5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27 439,5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25 347,7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15 189,9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7 203,6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118 308,7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5 130,7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2 137 613,8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2 137 613,8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92 827,8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2 044 786,0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1 731 478,7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883 949,0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"Ауыл-Ел бесігі" жобасы шеңберінде ауылдық елді мекендердегі әлеуметтік және инженерлік инфрақұрылым бойынша іс-шараларды іске асыруға берілетін ағымдағы нысаналы трансферттер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743 195,0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140 754,0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298 540,0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298 540,0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506 906,7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506 906,7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353 234,9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353 234,9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32 306,9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213 778,0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97 420,0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өзін-өзі басқару органдарына берілетін трансферттер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-57 222,2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57 222,2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2019 жылғы ___________ № ___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2018 жылғы 25 желтоқсандағы № 6-26-1 шешіміне 4 қосымша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ауылдық округтар бойынша бюджеттік бағдарламалар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557"/>
        <w:gridCol w:w="1558"/>
        <w:gridCol w:w="4843"/>
        <w:gridCol w:w="319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74 666,0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74 666,0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69 671,0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Гусаковка ауылдық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 ауылдық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ауылдық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ауылдық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Нижнийборлық ауылдық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Гусаковка ауылдық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 ауылдық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ауылдық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ауылдық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Нижнийборлық ауылдық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Гусаковка ауылдық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 ауылдық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ауылдық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ауылдық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Нижнийборлық ауылдық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2019 жылғы ___________ № ___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2018 жылғы 25 желтоқсандағы № 6-26-1 шешіміне 12 қосымша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бюджеттен ауылдық округтердің бюджеттеріне берілетін ағымдағы нысаналы трансферттерді бөлу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1230"/>
        <w:gridCol w:w="1230"/>
        <w:gridCol w:w="6086"/>
        <w:gridCol w:w="284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51 118,0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45 733,0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45 733,0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 үшін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12 198,0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Арықбалык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 үшін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 үшін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26 635,0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Арықбалык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үшін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Арықбалык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Арықбалык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5 385,0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5 385,0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Арықбалык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белгілейтін құжаттарды ресімдеу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768 064,0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743 195,0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"Ауыл-Ел бесігі" жобасы шеңберінде ауылдық елді мекендердегі әлеуметтік және инженерлік инфрақұрылым бойынша іс-шараларды іске асыруға берілетін ағымдағы нысаналы трансферттер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743 195,0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743 195,0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24 869,0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Арықбалык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10 499,0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Арықбалык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 ауылдық округі әкімінің аппараты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