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1a10f" w14:textId="741a1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Айыртау аудандық мәслихатының 2018 жылғы 28 желтоқсандағы № 6-26-9 "2019-2021 жылдарға арналған Айыртау ауданы Володар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Айыртау аудандық мәслихатының 2019 жылғы 17 шілдедегі № 6-32-2 шешімі. Солтүстік Қазақстан облысының Әділет департаментінде 2019 жылғы 19 шілдеде № 5478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Айыртау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"2019-2021 жылдарға арналған Айыртау ауданы Володар ауылдық округінің бюджетін бекіту туралы" Айыртау аудандық мәслихатының 2018 жылғы 28 желтоқсандағы № 6-26-9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(2019 жылғы 16 қаңтарда Қазақстан Республикасы Нормативтік құқықтық актілерінің электрондық түрдегі эталондық бақылау банкінде жарияланған, нормативтік құқықтық актілерінің мемлекеттік тіркеу тізілімінде № 5185 болып тіркелді)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баяндалсын: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2019-2021 жылдарға арналған Айыртау ауданы Володар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833 454,0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73 850,0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759 604,0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840 816,3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-7 362,3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7 362,3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–7 362,3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6-2-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баяндалсын: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"6-2. 2019 жылға арналған ауылдық округ бюджетінде республикалық бюджеттен нысаналы трансферттер түсімдері ескерілсін, оның ішінде: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әкімшілік қызметшілердің жекелеген санаттарының жалақысын көтеруге; 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"Ауыл-Ел бесігі" жобасы шеңберінде ауылдық елді мекендердегі әлеуметтік және инженерлік инфрақұрылым бойынша іс-шараларды іске асыруға.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республикалық бюджеттен нысаналы трансферттерді бөлу ауылдық округ әкімінің 2019-2021 жылдарға арналған Володар ауылдық округінің бюджетін бекіту туралы Айыртау аудандық мәслихаттың шешімін іске асыру туралы шешімімен белгіленеді.";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2019 жылы 1 қаңтардан бастап қолдынысқа енгізіледі.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9"/>
        <w:gridCol w:w="4201"/>
      </w:tblGrid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Айыртау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XXXII сессиясының торайымы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Р.Тілеубаева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Айыртау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Б.Жанахметов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 2019 жылғы __________№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 2018 жылғы 28 желтоқсандағы № 6-26-9 шешіміне 1 қосымша</w:t>
            </w:r>
          </w:p>
        </w:tc>
      </w:tr>
    </w:tbl>
    <w:bookmarkStart w:name="z37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Айыртау ауданы Володар ауылдық округінің бюджеті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0"/>
        <w:gridCol w:w="1691"/>
        <w:gridCol w:w="1090"/>
        <w:gridCol w:w="3108"/>
        <w:gridCol w:w="532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3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0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833 454,0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73 850,0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35 250,0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35 250,0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38 600,0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36 300,0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759 604,0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759 604,0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759 604,0</w:t>
            </w:r>
          </w:p>
        </w:tc>
      </w:tr>
    </w:tbl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1"/>
        <w:gridCol w:w="1291"/>
        <w:gridCol w:w="1291"/>
        <w:gridCol w:w="5775"/>
        <w:gridCol w:w="299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840 816,3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27 001,0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27 001,0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25 841,0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54 370,3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54 370,3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2 618,0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 адамдарды жерлеу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27 557,3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759 445,0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759 445,0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 іжайластыруды шешуге арналған іс-шараларды іске асыру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 бюджеттік бағдарламасы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744 445,0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-7 362,3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7 362,3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7 362,3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7 362,3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7 362,3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