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d57d" w14:textId="7a8d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2017 жылғы 11 желтоқсандағы № 392 "Солтүстік Қазақстан облысы Айыртау ауданының мүгедектері үшін жұмыс орындарының квоталарын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2019 жылғы 25 сәуірдегі № 111 қаулысы. Солтүстік Қазақстан облысының Әділет департаментінде 2019 жылғы 2 мамырда № 5386 болып тіркелді. Күші жойылды - Солтүстік Қазақстан облысы Айыртау ауданы әкімдігінің 2023 жылғы 4 қаңтардағы № 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әкімдігінің 04.01.2023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он күнтізбелік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9 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37 бабы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Айыртау ауданы әкімдігінің 2017 жылғы 11 желтоқсандағы № 392 "Солтүстік Қазақстан облысы Айыртау ауданының мүгедектері үшін жұмыс орындарының квоталарын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29 желтоқсанда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№ 4451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2019 жылғы "25" сәуірдегі № 111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мүгедектері үшін жұмыс орындарының квоталары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Қызметкер-лердің тізімдік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(қызметкер-лердің тізімдік санының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нақты квотасы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істейтін мүгедектер 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"Арыкбалык" жауапкершілігі 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"Новосветловка-Алиби" жауапкершілігі шектеулі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