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4473c" w14:textId="9b447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 әкімдігінің 2019 жылғы 12 сәуірдегі № 85 қаулысы. Солтүстік Қазақстан облысының Әділет департаментінде 2019 жылғы 15 сәуірде № 5348 болып тiркелдi. Күші жойылды - Солтүстік Қазақстан облысы Аққайын ауданы әкімдігінің 2023 жылғы 6 ақпандағы № 23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Аққайын ауданы әкімдігінің 06.02.2023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2016 жылғы 6 сәуірдегі "Халықты жұмыспен қамту туралы" Заңының 9-бабы </w:t>
      </w:r>
      <w:r>
        <w:rPr>
          <w:rFonts w:ascii="Times New Roman"/>
          <w:b w:val="false"/>
          <w:i w:val="false"/>
          <w:color w:val="000000"/>
          <w:sz w:val="28"/>
        </w:rPr>
        <w:t>6) тармақшасына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мүгедектерді әлеуметтік қорғау туралы" Заңының 31-бабы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13 маусымдағы №498 "Мүгедектер үшін жұмыс орындарын квоталау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№14010 болып тіркелген) бекітілген, мүгедектер үшін жұмыс орындарын квоталау қағидаларына сәйкес, Солтүстік Қазақстан облысы Аққайың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ауыр жұмыстарды, еңбек жағдайлары зиянды, қауіпті жұмыс орындарын есептемегенде, жұмыс орындарының санынан мүгедектер үшін жұмыс орындарының квота белгіленсін.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Аққайың ауданы әкімдігінің 2018 жылғы 17 сәуірдегі № 95 "Мүгедектер үшін жұмыс орындарына квота белгілеу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(2018 жылғы 28 сәуірда Қазақстан Республикасы нормативтік құқықтық актілерінің электрондық түрдегі эталондық бақылау банкінде жарияланған, Қазақстан Республикасының нормативтік құқықтық актілерді мемлекеттік тіркеу тізілімінде № 4696 болып тіркелген).</w:t>
      </w:r>
    </w:p>
    <w:bookmarkEnd w:id="2"/>
    <w:bookmarkStart w:name="z7" w:id="3"/>
    <w:p>
      <w:pPr>
        <w:spacing w:after="0"/>
        <w:ind w:left="0"/>
        <w:jc w:val="both"/>
      </w:pPr>
      <w:r>
        <w:rPr>
          <w:rFonts w:ascii="Times New Roman"/>
          <w:b w:val="false"/>
          <w:i w:val="false"/>
          <w:color w:val="000000"/>
          <w:sz w:val="28"/>
        </w:rPr>
        <w:t>
      3. "Солтүстік Қазақстан облысы Аққайың ауданы әкімдігінің жұмыспен қамту және әлеуметтік бағдарламалар бөлімі" коммуналдық мемлекеттік мекемесі Қазақстан Республикасының заңнамасымен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"Қазақстан Республикасы Әділет министрлігінің Солтүстік Қазақстан облысы әділет департаменті" республикалық мемлекеттік мекемесінде осы қаулының мемлекеттік тіркелуін;</w:t>
      </w:r>
    </w:p>
    <w:bookmarkEnd w:id="4"/>
    <w:bookmarkStart w:name="z9"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Қазақстан Республикасының нормативтік құқықтық актілерін ресми жариялау және Эталондық бақылау банкіне қосу үшін оның көшірмесін қағаз және электрондық нұсқада қазақ және орыс тілдерінде Қазақстан Республикасы Әділет министлігінің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жіберуді;</w:t>
      </w:r>
    </w:p>
    <w:bookmarkEnd w:id="5"/>
    <w:bookmarkStart w:name="z10" w:id="6"/>
    <w:p>
      <w:pPr>
        <w:spacing w:after="0"/>
        <w:ind w:left="0"/>
        <w:jc w:val="both"/>
      </w:pPr>
      <w:r>
        <w:rPr>
          <w:rFonts w:ascii="Times New Roman"/>
          <w:b w:val="false"/>
          <w:i w:val="false"/>
          <w:color w:val="000000"/>
          <w:sz w:val="28"/>
        </w:rPr>
        <w:t>
      3) осы қаулы ресми жариялағаннан кейін оны "Солтүстік Қазақстан облысы Аққайың ауданы әкімінің аппараты" коммуналдық мемлекеттік мекемесінің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3.Осы қаулының орындалуын бақылау Солтүстік Қазақстан облысы Аққайың ауданы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 әкімдігінің 2019 жылы 12 сәуірдегі № 85 қаулысана қосымша</w:t>
            </w:r>
          </w:p>
        </w:tc>
      </w:tr>
    </w:tbl>
    <w:bookmarkStart w:name="z14" w:id="9"/>
    <w:p>
      <w:pPr>
        <w:spacing w:after="0"/>
        <w:ind w:left="0"/>
        <w:jc w:val="left"/>
      </w:pPr>
      <w:r>
        <w:rPr>
          <w:rFonts w:ascii="Times New Roman"/>
          <w:b/>
          <w:i w:val="false"/>
          <w:color w:val="000000"/>
        </w:rPr>
        <w:t xml:space="preserve"> Ауыр жұмыстарды, еңбек жағдайлары зиянды, қауіпті жұмыс орындарын есептемегенде, жұмыс орындарының санынан мүгедектер үшін жұмыс орындарының квотасы </w:t>
      </w:r>
    </w:p>
    <w:bookmarkEnd w:id="9"/>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Аққайың ауданы əкімдігінің 06.01.2020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пайызы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 (адам)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"Черкасское Агро"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