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694c" w14:textId="7526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11 қарашадағы № 291 қаулысы. Солтүстік Қазақстан облысының Әділет департаментінде 2019 жылғы 15 қарашада № 5649 болып тіркелді. Күші жойылды - Солтүстік Қазақстан облысы әкімдігінің 2020 жылғы 12 наурыздағы № 55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12.03.2020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әкімдігіҚАУЛЫ ЕТЕДІ:</w:t>
      </w:r>
    </w:p>
    <w:bookmarkEnd w:id="0"/>
    <w:bookmarkStart w:name="z5" w:id="1"/>
    <w:p>
      <w:pPr>
        <w:spacing w:after="0"/>
        <w:ind w:left="0"/>
        <w:jc w:val="both"/>
      </w:pPr>
      <w:r>
        <w:rPr>
          <w:rFonts w:ascii="Times New Roman"/>
          <w:b w:val="false"/>
          <w:i w:val="false"/>
          <w:color w:val="000000"/>
          <w:sz w:val="28"/>
        </w:rPr>
        <w:t>
      1. Қоса беріліп отырған "Тұрғын үй көмегін тағайындау"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"Тұрғын үй көмегін тағайындау" мемлекеттік көрсетілетін қызмет регламентін бекіту туралы" Солтүстік Қазақстан облысы әкімдігінің 2018 жылғы 5 желтоқсандағы № 337 </w:t>
      </w:r>
      <w:r>
        <w:rPr>
          <w:rFonts w:ascii="Times New Roman"/>
          <w:b w:val="false"/>
          <w:i w:val="false"/>
          <w:color w:val="000000"/>
          <w:sz w:val="28"/>
        </w:rPr>
        <w:t>қаулысының</w:t>
      </w:r>
      <w:r>
        <w:rPr>
          <w:rFonts w:ascii="Times New Roman"/>
          <w:b w:val="false"/>
          <w:i w:val="false"/>
          <w:color w:val="000000"/>
          <w:sz w:val="28"/>
        </w:rPr>
        <w:t xml:space="preserve"> (2018 жылғы 12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5042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жұмыспен қамтуды үйлестіру және әлеуметтік бағдарламалар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қаулыны ресми жариялағаннан кейін Солтүстік Қазақстан облысы әкімдігінің интернет-ресурсында орналастыруды. </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"11" қарашадағы № 291 қаулысымен бекітілген</w:t>
            </w:r>
          </w:p>
        </w:tc>
      </w:tr>
    </w:tbl>
    <w:bookmarkStart w:name="z14" w:id="8"/>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тіркелді) бекітілген "Тұрғын үй көмегін тағайындау" мемлекеттік көрсетілетін қызмет стандартына (бұдан әрі – стандарт) сәйкес әзірленді.</w:t>
      </w:r>
    </w:p>
    <w:bookmarkEnd w:id="10"/>
    <w:bookmarkStart w:name="z17" w:id="11"/>
    <w:p>
      <w:pPr>
        <w:spacing w:after="0"/>
        <w:ind w:left="0"/>
        <w:jc w:val="both"/>
      </w:pPr>
      <w:r>
        <w:rPr>
          <w:rFonts w:ascii="Times New Roman"/>
          <w:b w:val="false"/>
          <w:i w:val="false"/>
          <w:color w:val="000000"/>
          <w:sz w:val="28"/>
        </w:rPr>
        <w:t xml:space="preserve">
      "Тұрғын үй көмегін тағайындау"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 </w:t>
      </w:r>
    </w:p>
    <w:bookmarkEnd w:id="11"/>
    <w:bookmarkStart w:name="z18" w:id="1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
    <w:bookmarkStart w:name="z19"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3"/>
    <w:bookmarkStart w:name="z20"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14"/>
    <w:bookmarkStart w:name="z21" w:id="15"/>
    <w:p>
      <w:pPr>
        <w:spacing w:after="0"/>
        <w:ind w:left="0"/>
        <w:jc w:val="both"/>
      </w:pPr>
      <w:r>
        <w:rPr>
          <w:rFonts w:ascii="Times New Roman"/>
          <w:b w:val="false"/>
          <w:i w:val="false"/>
          <w:color w:val="000000"/>
          <w:sz w:val="28"/>
        </w:rPr>
        <w:t>
      2) "электронды қүкіметтің" www.egov.kz веб-порталы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2. Жұмыс кестесі:</w:t>
      </w:r>
    </w:p>
    <w:bookmarkEnd w:id="16"/>
    <w:bookmarkStart w:name="z23" w:id="17"/>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17"/>
    <w:bookmarkStart w:name="z24" w:id="1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көрсетілетін қызметті алушының тұрақты тіркелген орны бойынша көрсетіледі, көрсетілетін қызметті алушының қалауы бойынша электрондық кезекті портал арқылы брондауға болады;</w:t>
      </w:r>
    </w:p>
    <w:bookmarkEnd w:id="18"/>
    <w:bookmarkStart w:name="z25" w:id="19"/>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қызмет көрсету нәтижелерін беруді келесі жұмыс күнінде жүзеге асырады). </w:t>
      </w:r>
    </w:p>
    <w:bookmarkEnd w:id="19"/>
    <w:bookmarkStart w:name="z26" w:id="20"/>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20"/>
    <w:bookmarkStart w:name="z27" w:id="21"/>
    <w:p>
      <w:pPr>
        <w:spacing w:after="0"/>
        <w:ind w:left="0"/>
        <w:jc w:val="both"/>
      </w:pPr>
      <w:r>
        <w:rPr>
          <w:rFonts w:ascii="Times New Roman"/>
          <w:b w:val="false"/>
          <w:i w:val="false"/>
          <w:color w:val="000000"/>
          <w:sz w:val="28"/>
        </w:rPr>
        <w:t>
      4. Мемлекеттік қызметті көрсету нәтижесі – тұрғын үй көмегін тағайындау туралы хабарлама (бұдан әрі – хабарлама) немесе осы регламенттің 5-тармағында көзделген жағдайларда және негіздер бойынша мемлекеттік қызметті көрсетуден бас тарту туралы дәлелді жауап.</w:t>
      </w:r>
    </w:p>
    <w:bookmarkEnd w:id="21"/>
    <w:bookmarkStart w:name="z28" w:id="22"/>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bookmarkEnd w:id="22"/>
    <w:bookmarkStart w:name="z29" w:id="2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3"/>
    <w:bookmarkStart w:name="z30"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1" w:id="25"/>
    <w:p>
      <w:pPr>
        <w:spacing w:after="0"/>
        <w:ind w:left="0"/>
        <w:jc w:val="both"/>
      </w:pPr>
      <w:r>
        <w:rPr>
          <w:rFonts w:ascii="Times New Roman"/>
          <w:b w:val="false"/>
          <w:i w:val="false"/>
          <w:color w:val="000000"/>
          <w:sz w:val="28"/>
        </w:rPr>
        <w:t>
      5.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End w:id="25"/>
    <w:bookmarkStart w:name="z32" w:id="26"/>
    <w:p>
      <w:pPr>
        <w:spacing w:after="0"/>
        <w:ind w:left="0"/>
        <w:jc w:val="both"/>
      </w:pPr>
      <w:r>
        <w:rPr>
          <w:rFonts w:ascii="Times New Roman"/>
          <w:b w:val="false"/>
          <w:i w:val="false"/>
          <w:color w:val="000000"/>
          <w:sz w:val="28"/>
        </w:rPr>
        <w:t>
      1) Мемлекеттік корпорацияға:</w:t>
      </w:r>
    </w:p>
    <w:bookmarkEnd w:id="26"/>
    <w:bookmarkStart w:name="z33" w:id="27"/>
    <w:p>
      <w:pPr>
        <w:spacing w:after="0"/>
        <w:ind w:left="0"/>
        <w:jc w:val="both"/>
      </w:pPr>
      <w:r>
        <w:rPr>
          <w:rFonts w:ascii="Times New Roman"/>
          <w:b w:val="false"/>
          <w:i w:val="false"/>
          <w:color w:val="000000"/>
          <w:sz w:val="28"/>
        </w:rPr>
        <w:t>
      стандартқа 1-қосымшаға сәйкес нысан бойынша өтініш;</w:t>
      </w:r>
    </w:p>
    <w:bookmarkEnd w:id="27"/>
    <w:bookmarkStart w:name="z34" w:id="28"/>
    <w:p>
      <w:pPr>
        <w:spacing w:after="0"/>
        <w:ind w:left="0"/>
        <w:jc w:val="both"/>
      </w:pP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 ұсынылады);</w:t>
      </w:r>
    </w:p>
    <w:bookmarkEnd w:id="28"/>
    <w:bookmarkStart w:name="z35" w:id="29"/>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p>
    <w:bookmarkEnd w:id="29"/>
    <w:bookmarkStart w:name="z36" w:id="30"/>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30"/>
    <w:bookmarkStart w:name="z37" w:id="3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31"/>
    <w:bookmarkStart w:name="z38" w:id="32"/>
    <w:p>
      <w:pPr>
        <w:spacing w:after="0"/>
        <w:ind w:left="0"/>
        <w:jc w:val="both"/>
      </w:pPr>
      <w:r>
        <w:rPr>
          <w:rFonts w:ascii="Times New Roman"/>
          <w:b w:val="false"/>
          <w:i w:val="false"/>
          <w:color w:val="000000"/>
          <w:sz w:val="28"/>
        </w:rPr>
        <w:t>
      банктік шоты;</w:t>
      </w:r>
    </w:p>
    <w:bookmarkEnd w:id="32"/>
    <w:bookmarkStart w:name="z39" w:id="3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33"/>
    <w:bookmarkStart w:name="z40" w:id="34"/>
    <w:p>
      <w:pPr>
        <w:spacing w:after="0"/>
        <w:ind w:left="0"/>
        <w:jc w:val="both"/>
      </w:pPr>
      <w:r>
        <w:rPr>
          <w:rFonts w:ascii="Times New Roman"/>
          <w:b w:val="false"/>
          <w:i w:val="false"/>
          <w:color w:val="000000"/>
          <w:sz w:val="28"/>
        </w:rPr>
        <w:t>
      коммуналдық қызметтерді тұтынуға арналған шоттар;</w:t>
      </w:r>
    </w:p>
    <w:bookmarkEnd w:id="34"/>
    <w:bookmarkStart w:name="z41" w:id="35"/>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5"/>
    <w:bookmarkStart w:name="z42" w:id="3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3" w:id="37"/>
    <w:p>
      <w:pPr>
        <w:spacing w:after="0"/>
        <w:ind w:left="0"/>
        <w:jc w:val="both"/>
      </w:pPr>
      <w:r>
        <w:rPr>
          <w:rFonts w:ascii="Times New Roman"/>
          <w:b w:val="false"/>
          <w:i w:val="false"/>
          <w:color w:val="000000"/>
          <w:sz w:val="28"/>
        </w:rPr>
        <w:t>
      2) порталда:</w:t>
      </w:r>
    </w:p>
    <w:bookmarkEnd w:id="37"/>
    <w:bookmarkStart w:name="z44" w:id="3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38"/>
    <w:bookmarkStart w:name="z45" w:id="39"/>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39"/>
    <w:bookmarkStart w:name="z46" w:id="40"/>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анықтаманың электрондық көшірмесі;</w:t>
      </w:r>
    </w:p>
    <w:bookmarkEnd w:id="40"/>
    <w:bookmarkStart w:name="z47" w:id="4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41"/>
    <w:bookmarkStart w:name="z48" w:id="42"/>
    <w:p>
      <w:pPr>
        <w:spacing w:after="0"/>
        <w:ind w:left="0"/>
        <w:jc w:val="both"/>
      </w:pPr>
      <w:r>
        <w:rPr>
          <w:rFonts w:ascii="Times New Roman"/>
          <w:b w:val="false"/>
          <w:i w:val="false"/>
          <w:color w:val="000000"/>
          <w:sz w:val="28"/>
        </w:rPr>
        <w:t>
      банктік шоттың электрондық көшірмесі;</w:t>
      </w:r>
    </w:p>
    <w:bookmarkEnd w:id="42"/>
    <w:bookmarkStart w:name="z49" w:id="4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шоттардың электрондық көшірмесі;</w:t>
      </w:r>
    </w:p>
    <w:bookmarkEnd w:id="43"/>
    <w:bookmarkStart w:name="z50" w:id="44"/>
    <w:p>
      <w:pPr>
        <w:spacing w:after="0"/>
        <w:ind w:left="0"/>
        <w:jc w:val="both"/>
      </w:pPr>
      <w:r>
        <w:rPr>
          <w:rFonts w:ascii="Times New Roman"/>
          <w:b w:val="false"/>
          <w:i w:val="false"/>
          <w:color w:val="000000"/>
          <w:sz w:val="28"/>
        </w:rPr>
        <w:t>
      коммуналдық қызметтерді тұтынуға арналған шоттардың электрондық көшірмесі;</w:t>
      </w:r>
    </w:p>
    <w:bookmarkEnd w:id="44"/>
    <w:bookmarkStart w:name="z51" w:id="45"/>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электрондық көшірмесі;</w:t>
      </w:r>
    </w:p>
    <w:bookmarkEnd w:id="45"/>
    <w:bookmarkStart w:name="z52" w:id="4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6"/>
    <w:bookmarkStart w:name="z53" w:id="4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7"/>
    <w:bookmarkStart w:name="z54" w:id="48"/>
    <w:p>
      <w:pPr>
        <w:spacing w:after="0"/>
        <w:ind w:left="0"/>
        <w:jc w:val="both"/>
      </w:pPr>
      <w:r>
        <w:rPr>
          <w:rFonts w:ascii="Times New Roman"/>
          <w:b w:val="false"/>
          <w:i w:val="false"/>
          <w:color w:val="000000"/>
          <w:sz w:val="28"/>
        </w:rPr>
        <w:t>
      Отбасы (азамат) (не нотариалды расталған сенімхат бойынша оның өкілі) қайта өтініш берген кезде тек отбасының табыстарын растайтын құжаттарды және коммуналдық шығыстарға арналған шотын ғана ұсынады.</w:t>
      </w:r>
    </w:p>
    <w:bookmarkEnd w:id="48"/>
    <w:bookmarkStart w:name="z55" w:id="49"/>
    <w:p>
      <w:pPr>
        <w:spacing w:after="0"/>
        <w:ind w:left="0"/>
        <w:jc w:val="both"/>
      </w:pPr>
      <w:r>
        <w:rPr>
          <w:rFonts w:ascii="Times New Roman"/>
          <w:b w:val="false"/>
          <w:i w:val="false"/>
          <w:color w:val="000000"/>
          <w:sz w:val="28"/>
        </w:rPr>
        <w:t>
      Өтініш берушінің жеке басын куәландыратын құжатты, өтініш берушінің тұрғылықты тұратын жерiнен мекенжай анықтамасы, жылжымайтын мүлiктiң болуы (болмауы) туралы анықтама, зейнетақы аударымдары туралы анықтаманы уәкілетті орган және/немесе Мемлекеттік корпорацияның қызметкері тиісті мемлекеттік ақпараттық жүйелерінен "электрондық үкімет" шлюзі арқылы алады.</w:t>
      </w:r>
    </w:p>
    <w:bookmarkEnd w:id="49"/>
    <w:bookmarkStart w:name="z56" w:id="50"/>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bookmarkEnd w:id="50"/>
    <w:bookmarkStart w:name="z57" w:id="51"/>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bookmarkEnd w:id="51"/>
    <w:bookmarkStart w:name="z58" w:id="52"/>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bookmarkEnd w:id="52"/>
    <w:bookmarkStart w:name="z59" w:id="53"/>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w:t>
      </w:r>
    </w:p>
    <w:bookmarkEnd w:id="53"/>
    <w:bookmarkStart w:name="z60" w:id="54"/>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стандартқа 2-қосымшаға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54"/>
    <w:bookmarkStart w:name="z61" w:id="55"/>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сұратудың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55"/>
    <w:bookmarkStart w:name="z62" w:id="56"/>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құжаттардың толық топтамасын ұсынбаған жағдайда, Мемлекеттік корпорация қызметкері стандартқа 3-қосымшаға сәйкес нысан бойынша құжаттарды қабылдаудан бас тарту туралы қолхат береді.</w:t>
      </w:r>
    </w:p>
    <w:bookmarkEnd w:id="56"/>
    <w:bookmarkStart w:name="z63" w:id="57"/>
    <w:p>
      <w:pPr>
        <w:spacing w:after="0"/>
        <w:ind w:left="0"/>
        <w:jc w:val="both"/>
      </w:pPr>
      <w:r>
        <w:rPr>
          <w:rFonts w:ascii="Times New Roman"/>
          <w:b w:val="false"/>
          <w:i w:val="false"/>
          <w:color w:val="000000"/>
          <w:sz w:val="28"/>
        </w:rPr>
        <w:t>
      Көрсетілетін қызметті беруші отбасының (азаматтың) (не нотариалды куәландырылған сенімхат бойынша оның өкілінің) ұсынған құжаттардың және (немесе) оларда қамтылған деректердің (мәліметтердің) дәйексіздігін анықтау негізінде мемлекеттік қызметті көрсетуден бас тартады.</w:t>
      </w:r>
    </w:p>
    <w:bookmarkEnd w:id="57"/>
    <w:bookmarkStart w:name="z64" w:id="5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58"/>
    <w:bookmarkStart w:name="z65" w:id="59"/>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- 15 (он бес) минут.</w:t>
      </w:r>
    </w:p>
    <w:bookmarkEnd w:id="59"/>
    <w:bookmarkStart w:name="z66" w:id="6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60"/>
    <w:bookmarkStart w:name="z67" w:id="61"/>
    <w:p>
      <w:pPr>
        <w:spacing w:after="0"/>
        <w:ind w:left="0"/>
        <w:jc w:val="both"/>
      </w:pPr>
      <w:r>
        <w:rPr>
          <w:rFonts w:ascii="Times New Roman"/>
          <w:b w:val="false"/>
          <w:i w:val="false"/>
          <w:color w:val="000000"/>
          <w:sz w:val="28"/>
        </w:rPr>
        <w:t>
      2) көрсетілетін қызметті берушінің басшысы құжаттармен танысып,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–30 (отыз) минут;</w:t>
      </w:r>
    </w:p>
    <w:bookmarkEnd w:id="61"/>
    <w:bookmarkStart w:name="z68" w:id="6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береді - 5 (бес) жұмыс күні, мемлекеттік қызметті көрсетуден бас тарту туралы шешім қабылданған жағдайда – 3(үш) жұмыс күні;</w:t>
      </w:r>
    </w:p>
    <w:bookmarkEnd w:id="62"/>
    <w:bookmarkStart w:name="z69" w:id="6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жауапты орындаушысына береді - 1 (бір) жұмыс күні;</w:t>
      </w:r>
    </w:p>
    <w:bookmarkEnd w:id="63"/>
    <w:bookmarkStart w:name="z70" w:id="6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Мемлекеттік корпорацияға немесе көрсетілетін қызметті беруші басшысының ЭЦҚ-мен қойылған электрондық құжат нысанында көрсетілетін қызметті алушының "жеке кабинетіне" жібереді - 15 (он бес) минут.</w:t>
      </w:r>
    </w:p>
    <w:bookmarkEnd w:id="64"/>
    <w:bookmarkStart w:name="z71" w:id="65"/>
    <w:p>
      <w:pPr>
        <w:spacing w:after="0"/>
        <w:ind w:left="0"/>
        <w:jc w:val="both"/>
      </w:pPr>
      <w:r>
        <w:rPr>
          <w:rFonts w:ascii="Times New Roman"/>
          <w:b w:val="false"/>
          <w:i w:val="false"/>
          <w:color w:val="000000"/>
          <w:sz w:val="28"/>
        </w:rPr>
        <w:t xml:space="preserve">
      7. Келесі рәсімді (іс-қимылды) орындауды бастауға негіз болатын мемлекеттік қызметті көрсету бойынша рәсімнің (іс-қимылдың) нәтижесі: </w:t>
      </w:r>
    </w:p>
    <w:bookmarkEnd w:id="65"/>
    <w:bookmarkStart w:name="z72" w:id="66"/>
    <w:p>
      <w:pPr>
        <w:spacing w:after="0"/>
        <w:ind w:left="0"/>
        <w:jc w:val="both"/>
      </w:pPr>
      <w:r>
        <w:rPr>
          <w:rFonts w:ascii="Times New Roman"/>
          <w:b w:val="false"/>
          <w:i w:val="false"/>
          <w:color w:val="000000"/>
          <w:sz w:val="28"/>
        </w:rPr>
        <w:t>
      1) құжаттарды тіркеу;</w:t>
      </w:r>
    </w:p>
    <w:bookmarkEnd w:id="66"/>
    <w:bookmarkStart w:name="z73" w:id="6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7"/>
    <w:bookmarkStart w:name="z74" w:id="68"/>
    <w:p>
      <w:pPr>
        <w:spacing w:after="0"/>
        <w:ind w:left="0"/>
        <w:jc w:val="both"/>
      </w:pPr>
      <w:r>
        <w:rPr>
          <w:rFonts w:ascii="Times New Roman"/>
          <w:b w:val="false"/>
          <w:i w:val="false"/>
          <w:color w:val="000000"/>
          <w:sz w:val="28"/>
        </w:rPr>
        <w:t>
      3) мемлекеттік қызметті көрсету нәтижесінің жобасы;</w:t>
      </w:r>
    </w:p>
    <w:bookmarkEnd w:id="68"/>
    <w:bookmarkStart w:name="z75" w:id="69"/>
    <w:p>
      <w:pPr>
        <w:spacing w:after="0"/>
        <w:ind w:left="0"/>
        <w:jc w:val="both"/>
      </w:pPr>
      <w:r>
        <w:rPr>
          <w:rFonts w:ascii="Times New Roman"/>
          <w:b w:val="false"/>
          <w:i w:val="false"/>
          <w:color w:val="000000"/>
          <w:sz w:val="28"/>
        </w:rPr>
        <w:t>
      4) мемлекеттік қызметті көрсету нәтижесіне қол қою;</w:t>
      </w:r>
    </w:p>
    <w:bookmarkEnd w:id="69"/>
    <w:bookmarkStart w:name="z76" w:id="70"/>
    <w:p>
      <w:pPr>
        <w:spacing w:after="0"/>
        <w:ind w:left="0"/>
        <w:jc w:val="both"/>
      </w:pPr>
      <w:r>
        <w:rPr>
          <w:rFonts w:ascii="Times New Roman"/>
          <w:b w:val="false"/>
          <w:i w:val="false"/>
          <w:color w:val="000000"/>
          <w:sz w:val="28"/>
        </w:rPr>
        <w:t>
      5) мемлекеттік қызметті көрсету нәтижесін Мемлекеттік корпорацияға немесе көрсетілетін қызметті алушының "жеке кабинетіне" жіберу.</w:t>
      </w:r>
    </w:p>
    <w:bookmarkEnd w:id="70"/>
    <w:bookmarkStart w:name="z77" w:id="7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1"/>
    <w:bookmarkStart w:name="z78" w:id="7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72"/>
    <w:bookmarkStart w:name="z79" w:id="73"/>
    <w:p>
      <w:pPr>
        <w:spacing w:after="0"/>
        <w:ind w:left="0"/>
        <w:jc w:val="both"/>
      </w:pPr>
      <w:r>
        <w:rPr>
          <w:rFonts w:ascii="Times New Roman"/>
          <w:b w:val="false"/>
          <w:i w:val="false"/>
          <w:color w:val="000000"/>
          <w:sz w:val="28"/>
        </w:rPr>
        <w:t>
      1) көрсетілетін қызметті берушінің қызметкері;</w:t>
      </w:r>
    </w:p>
    <w:bookmarkEnd w:id="73"/>
    <w:bookmarkStart w:name="z80" w:id="74"/>
    <w:p>
      <w:pPr>
        <w:spacing w:after="0"/>
        <w:ind w:left="0"/>
        <w:jc w:val="both"/>
      </w:pPr>
      <w:r>
        <w:rPr>
          <w:rFonts w:ascii="Times New Roman"/>
          <w:b w:val="false"/>
          <w:i w:val="false"/>
          <w:color w:val="000000"/>
          <w:sz w:val="28"/>
        </w:rPr>
        <w:t>
      2) көрсетілетін қызметті берушінің басшысы;</w:t>
      </w:r>
    </w:p>
    <w:bookmarkEnd w:id="74"/>
    <w:bookmarkStart w:name="z81" w:id="7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5"/>
    <w:bookmarkStart w:name="z82" w:id="7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6"/>
    <w:bookmarkStart w:name="z83" w:id="77"/>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- 15 (он бес) минут.</w:t>
      </w:r>
    </w:p>
    <w:bookmarkEnd w:id="77"/>
    <w:bookmarkStart w:name="z84" w:id="78"/>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береді - 2 (екі) сағат;</w:t>
      </w:r>
    </w:p>
    <w:bookmarkEnd w:id="78"/>
    <w:bookmarkStart w:name="z85" w:id="79"/>
    <w:p>
      <w:pPr>
        <w:spacing w:after="0"/>
        <w:ind w:left="0"/>
        <w:jc w:val="both"/>
      </w:pPr>
      <w:r>
        <w:rPr>
          <w:rFonts w:ascii="Times New Roman"/>
          <w:b w:val="false"/>
          <w:i w:val="false"/>
          <w:color w:val="000000"/>
          <w:sz w:val="28"/>
        </w:rPr>
        <w:t>
      2) көрсетілетін қызметті берушінің басшысы құжаттармен танысып,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- 30(отыз) минут;</w:t>
      </w:r>
    </w:p>
    <w:bookmarkEnd w:id="79"/>
    <w:bookmarkStart w:name="z86" w:id="8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- 5 (бес) жұмыс күні, мемлекеттік қызметті көрсетуден бас тарту туралы шешім қабылданған жағдайда – 3(үш) жұмыс күні;</w:t>
      </w:r>
    </w:p>
    <w:bookmarkEnd w:id="80"/>
    <w:bookmarkStart w:name="z87" w:id="8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жауапты орындаушысына береді - 1 (бір) жұмыс күні;</w:t>
      </w:r>
    </w:p>
    <w:bookmarkEnd w:id="81"/>
    <w:bookmarkStart w:name="z88" w:id="8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қызметті беруші басшысының ЭЦҚ қойылған электрондық құжат нысанында Мемлекеттік корпорацияға немесе көрсетілетін қызметті алушының "жеке кабинетіне" жібереді - 15 (он бес) минут.</w:t>
      </w:r>
    </w:p>
    <w:bookmarkEnd w:id="82"/>
    <w:bookmarkStart w:name="z89" w:id="83"/>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3"/>
    <w:bookmarkStart w:name="z90" w:id="84"/>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84"/>
    <w:bookmarkStart w:name="z91" w:id="85"/>
    <w:p>
      <w:pPr>
        <w:spacing w:after="0"/>
        <w:ind w:left="0"/>
        <w:jc w:val="both"/>
      </w:pPr>
      <w:r>
        <w:rPr>
          <w:rFonts w:ascii="Times New Roman"/>
          <w:b w:val="false"/>
          <w:i w:val="false"/>
          <w:color w:val="000000"/>
          <w:sz w:val="28"/>
        </w:rPr>
        <w:t>
      1) Мемлекеттік корпорация қызметкері өтініштердің дұрыс толтырылуын және ұсынылған құжаттардың толықтығын тексереді - 5 (бес) минут;</w:t>
      </w:r>
    </w:p>
    <w:bookmarkEnd w:id="85"/>
    <w:bookmarkStart w:name="z92" w:id="86"/>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стандартқа 3-қосымшаға сәйкес нысан бойынша құжаттарды қабылдаудан бас тарту туралы қолхат береді;</w:t>
      </w:r>
    </w:p>
    <w:bookmarkEnd w:id="86"/>
    <w:bookmarkStart w:name="z93" w:id="87"/>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мемлекеттік қызмет көрсетілген кезде, егер Қазақстан Республикасының заңдарында өзгеше көзделмесе, көрсетілетін қызметті алушының ақпараттық жүйелерде қамтылған, заңмен қорғалатын құпияны құрайтын мәліметтерді пайдалануға Мемлекеттік корпорация ұсынған нысан бойынша келісімін алады және көрсетілетін қызметті алушыға тиісті құжаттардың қабылданғаны туралы қолхат береді - 15 (он бес) минут;</w:t>
      </w:r>
    </w:p>
    <w:bookmarkEnd w:id="87"/>
    <w:bookmarkStart w:name="z94" w:id="88"/>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88"/>
    <w:bookmarkStart w:name="z95" w:id="89"/>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(іс-қимылды) жүзеге асырады.</w:t>
      </w:r>
    </w:p>
    <w:bookmarkEnd w:id="89"/>
    <w:bookmarkStart w:name="z96" w:id="90"/>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bookmarkEnd w:id="90"/>
    <w:bookmarkStart w:name="z97" w:id="91"/>
    <w:p>
      <w:pPr>
        <w:spacing w:after="0"/>
        <w:ind w:left="0"/>
        <w:jc w:val="both"/>
      </w:pPr>
      <w:r>
        <w:rPr>
          <w:rFonts w:ascii="Times New Roman"/>
          <w:b w:val="false"/>
          <w:i w:val="false"/>
          <w:color w:val="000000"/>
          <w:sz w:val="28"/>
        </w:rPr>
        <w:t xml:space="preserve">
      Мемлекеттік қызмет көрсету процесінде Мемлекеттік корпорация арқылы рәсімдердің (іс-қимылдарының) реттілігін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91"/>
    <w:bookmarkStart w:name="z98" w:id="92"/>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алушы мен көрсетілетін қызметтіберушінің жүгіну тәртібін және рәсімдерінің (іс-қимылдарының) реттілігін сипаттау:</w:t>
      </w:r>
    </w:p>
    <w:bookmarkEnd w:id="92"/>
    <w:bookmarkStart w:name="z99" w:id="93"/>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93"/>
    <w:bookmarkStart w:name="z100" w:id="94"/>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құжаттарды бекітуі;</w:t>
      </w:r>
    </w:p>
    <w:bookmarkEnd w:id="94"/>
    <w:bookmarkStart w:name="z101" w:id="95"/>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 арқылы электрондық сұрау салуды куәландыру;</w:t>
      </w:r>
    </w:p>
    <w:bookmarkEnd w:id="95"/>
    <w:bookmarkStart w:name="z102" w:id="96"/>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96"/>
    <w:bookmarkStart w:name="z103" w:id="97"/>
    <w:p>
      <w:pPr>
        <w:spacing w:after="0"/>
        <w:ind w:left="0"/>
        <w:jc w:val="both"/>
      </w:pPr>
      <w:r>
        <w:rPr>
          <w:rFonts w:ascii="Times New Roman"/>
          <w:b w:val="false"/>
          <w:i w:val="false"/>
          <w:color w:val="000000"/>
          <w:sz w:val="28"/>
        </w:rPr>
        <w:t>
      5) көрсетілетін қызмет алушының портал арқылы көрсетілетін қызметті алушының "жеке кабинетінде" электрондық сұрау салу мәртебесі және мемлекеттік қызметті көрсету мерзімі туралы хабарлама алуы;</w:t>
      </w:r>
    </w:p>
    <w:bookmarkEnd w:id="97"/>
    <w:bookmarkStart w:name="z104" w:id="98"/>
    <w:p>
      <w:pPr>
        <w:spacing w:after="0"/>
        <w:ind w:left="0"/>
        <w:jc w:val="both"/>
      </w:pPr>
      <w:r>
        <w:rPr>
          <w:rFonts w:ascii="Times New Roman"/>
          <w:b w:val="false"/>
          <w:i w:val="false"/>
          <w:color w:val="000000"/>
          <w:sz w:val="28"/>
        </w:rPr>
        <w:t xml:space="preserve">
      6)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(іс-қимылды) жүзеге асырады; </w:t>
      </w:r>
    </w:p>
    <w:bookmarkEnd w:id="98"/>
    <w:bookmarkStart w:name="z105" w:id="99"/>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99"/>
    <w:bookmarkStart w:name="z106" w:id="100"/>
    <w:p>
      <w:pPr>
        <w:spacing w:after="0"/>
        <w:ind w:left="0"/>
        <w:jc w:val="both"/>
      </w:pPr>
      <w:r>
        <w:rPr>
          <w:rFonts w:ascii="Times New Roman"/>
          <w:b w:val="false"/>
          <w:i w:val="false"/>
          <w:color w:val="000000"/>
          <w:sz w:val="28"/>
        </w:rPr>
        <w:t xml:space="preserve">
      Мемлекеттік қызмет көрсету процесінде портал арқылы рәсімдердің (іс-қимылдарының) реттілігін толық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00"/>
    <w:bookmarkStart w:name="z107" w:id="101"/>
    <w:p>
      <w:pPr>
        <w:spacing w:after="0"/>
        <w:ind w:left="0"/>
        <w:jc w:val="both"/>
      </w:pPr>
      <w:r>
        <w:rPr>
          <w:rFonts w:ascii="Times New Roman"/>
          <w:b w:val="false"/>
          <w:i w:val="false"/>
          <w:color w:val="000000"/>
          <w:sz w:val="28"/>
        </w:rPr>
        <w:t>
      12. Тұрмыс-тіршілігін шектейтін ағза функцияларының тұрақты бұзылуынан денсаулығы бұзылған көрсетілетін қызметті алушыларға, мемлекеттік қызмет көрсету үшін құжаттарды қабылдауды қажет болған жағдайда, Бірыңғай байланыс орталығы 1414, 8 800 080 7777 арқылы жүгіну көмегімен тұрғылықты жеріне бару арқылы Мемлекеттік корпорацияның қызметкері жүргізеді.</w:t>
      </w:r>
    </w:p>
    <w:bookmarkEnd w:id="101"/>
    <w:bookmarkStart w:name="z108" w:id="102"/>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02"/>
    <w:bookmarkStart w:name="z109" w:id="103"/>
    <w:p>
      <w:pPr>
        <w:spacing w:after="0"/>
        <w:ind w:left="0"/>
        <w:jc w:val="both"/>
      </w:pPr>
      <w:r>
        <w:rPr>
          <w:rFonts w:ascii="Times New Roman"/>
          <w:b w:val="false"/>
          <w:i w:val="false"/>
          <w:color w:val="000000"/>
          <w:sz w:val="28"/>
        </w:rPr>
        <w:t>
      1) Министрліктің www.miid.gov.kz интернет-ресурсында;</w:t>
      </w:r>
    </w:p>
    <w:bookmarkEnd w:id="103"/>
    <w:bookmarkStart w:name="z110" w:id="104"/>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104"/>
    <w:bookmarkStart w:name="z111" w:id="105"/>
    <w:p>
      <w:pPr>
        <w:spacing w:after="0"/>
        <w:ind w:left="0"/>
        <w:jc w:val="both"/>
      </w:pPr>
      <w:r>
        <w:rPr>
          <w:rFonts w:ascii="Times New Roman"/>
          <w:b w:val="false"/>
          <w:i w:val="false"/>
          <w:color w:val="000000"/>
          <w:sz w:val="28"/>
        </w:rPr>
        <w:t>
      3) порталда орналасқан.</w:t>
      </w:r>
    </w:p>
    <w:bookmarkEnd w:id="105"/>
    <w:bookmarkStart w:name="z112" w:id="106"/>
    <w:p>
      <w:pPr>
        <w:spacing w:after="0"/>
        <w:ind w:left="0"/>
        <w:jc w:val="both"/>
      </w:pPr>
      <w:r>
        <w:rPr>
          <w:rFonts w:ascii="Times New Roman"/>
          <w:b w:val="false"/>
          <w:i w:val="false"/>
          <w:color w:val="000000"/>
          <w:sz w:val="28"/>
        </w:rPr>
        <w:t>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106"/>
    <w:bookmarkStart w:name="z113" w:id="107"/>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107"/>
    <w:bookmarkStart w:name="z114" w:id="108"/>
    <w:p>
      <w:pPr>
        <w:spacing w:after="0"/>
        <w:ind w:left="0"/>
        <w:jc w:val="both"/>
      </w:pPr>
      <w:r>
        <w:rPr>
          <w:rFonts w:ascii="Times New Roman"/>
          <w:b w:val="false"/>
          <w:i w:val="false"/>
          <w:color w:val="000000"/>
          <w:sz w:val="28"/>
        </w:rPr>
        <w:t xml:space="preserve">
      Мемлекеттік қызметтер көрсету мәселелері жөніндегі анықтамалық қызметтердің байланыс телефондары Министрліктің www.miid.gov.kz интернет-ресурсында орналастырылған. </w:t>
      </w:r>
    </w:p>
    <w:bookmarkEnd w:id="108"/>
    <w:bookmarkStart w:name="z115" w:id="109"/>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1-қосымша</w:t>
            </w:r>
          </w:p>
        </w:tc>
      </w:tr>
    </w:tbl>
    <w:bookmarkStart w:name="z117" w:id="110"/>
    <w:p>
      <w:pPr>
        <w:spacing w:after="0"/>
        <w:ind w:left="0"/>
        <w:jc w:val="left"/>
      </w:pPr>
      <w:r>
        <w:rPr>
          <w:rFonts w:ascii="Times New Roman"/>
          <w:b/>
          <w:i w:val="false"/>
          <w:color w:val="000000"/>
        </w:rPr>
        <w:t xml:space="preserve"> Көрсетілетін қызметті берушілердің мекенжайы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767"/>
        <w:gridCol w:w="1744"/>
        <w:gridCol w:w="2642"/>
        <w:gridCol w:w="56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Киреев көшесі, 15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6а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bookmarkEnd w:id="111"/>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Гуденко көшесі, 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Школьный көшесі, 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Центральный қиылысы көшесі,2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Шоқан Уәлиханов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Ыбыраев көшесі, 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Театральный көшесі, 36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8(7152)-53-07-84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2-қосымша</w:t>
            </w:r>
          </w:p>
        </w:tc>
      </w:tr>
    </w:tbl>
    <w:bookmarkStart w:name="z120" w:id="11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"Тұрғын үй көмегін тағайындау" мемлекеттік қызметін көрсетудің бизнес-процестерінің анықтамалығы</w:t>
      </w:r>
    </w:p>
    <w:bookmarkEnd w:id="112"/>
    <w:bookmarkStart w:name="z1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Шартты белгілер:</w:t>
      </w:r>
    </w:p>
    <w:bookmarkEnd w:id="114"/>
    <w:bookmarkStart w:name="z12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3-қосымша</w:t>
            </w:r>
          </w:p>
        </w:tc>
      </w:tr>
    </w:tbl>
    <w:bookmarkStart w:name="z125" w:id="116"/>
    <w:p>
      <w:pPr>
        <w:spacing w:after="0"/>
        <w:ind w:left="0"/>
        <w:jc w:val="left"/>
      </w:pPr>
      <w:r>
        <w:rPr>
          <w:rFonts w:ascii="Times New Roman"/>
          <w:b/>
          <w:i w:val="false"/>
          <w:color w:val="000000"/>
        </w:rPr>
        <w:t xml:space="preserve"> Портал арқылы мемлекеттік қызметті көрсету кезінде "Тұрғын үй көмегін тағайындау" мемлекеттік қызметін көрсетудің бизнес-процестерінің анықтамалығы</w:t>
      </w:r>
    </w:p>
    <w:bookmarkEnd w:id="116"/>
    <w:bookmarkStart w:name="z12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Шартты белгілер:</w:t>
      </w:r>
    </w:p>
    <w:bookmarkEnd w:id="118"/>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